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6A202F" w14:textId="22F5BB33" w:rsidR="00053EDE" w:rsidRPr="004B3C25" w:rsidRDefault="78C9F8DB" w:rsidP="2E6BC611">
      <w:pPr>
        <w:jc w:val="right"/>
      </w:pPr>
      <w:r>
        <w:t xml:space="preserve">                                                                 </w:t>
      </w:r>
      <w:r>
        <w:rPr>
          <w:noProof/>
          <w:lang w:eastAsia="en-GB"/>
        </w:rPr>
        <w:drawing>
          <wp:inline distT="0" distB="0" distL="0" distR="0" wp14:anchorId="2E175EF0" wp14:editId="26CD20B0">
            <wp:extent cx="2996996" cy="901316"/>
            <wp:effectExtent l="0" t="0" r="0" b="0"/>
            <wp:docPr id="158789437" name="Picture 158789437" descr="University of Leed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89437" name="Picture 158789437" descr="University of Leeds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96996" cy="901316"/>
                    </a:xfrm>
                    <a:prstGeom prst="rect">
                      <a:avLst/>
                    </a:prstGeom>
                  </pic:spPr>
                </pic:pic>
              </a:graphicData>
            </a:graphic>
          </wp:inline>
        </w:drawing>
      </w:r>
    </w:p>
    <w:p w14:paraId="67616358" w14:textId="70AD32D6" w:rsidR="00053EDE" w:rsidRPr="004B3C25" w:rsidRDefault="00053EDE" w:rsidP="002A237B">
      <w:pPr>
        <w:rPr>
          <w:sz w:val="22"/>
          <w:szCs w:val="22"/>
        </w:rPr>
      </w:pPr>
    </w:p>
    <w:p w14:paraId="4EBD5DE9" w14:textId="180E7606" w:rsidR="0010750B" w:rsidRPr="0010750B" w:rsidRDefault="009A5491" w:rsidP="002707D1">
      <w:pPr>
        <w:pStyle w:val="NoSpacing"/>
        <w:spacing w:line="276" w:lineRule="auto"/>
        <w:jc w:val="both"/>
        <w:rPr>
          <w:lang w:eastAsia="en-GB"/>
        </w:rPr>
      </w:pPr>
      <w:r>
        <w:rPr>
          <w:b/>
          <w:sz w:val="32"/>
          <w:szCs w:val="32"/>
          <w14:textOutline w14:w="9525" w14:cap="flat" w14:cmpd="sng" w14:algn="ctr">
            <w14:noFill/>
            <w14:prstDash w14:val="solid"/>
            <w14:round/>
          </w14:textOutline>
        </w:rPr>
        <w:t xml:space="preserve">LUBS </w:t>
      </w:r>
      <w:r w:rsidR="0010750B" w:rsidRPr="0010750B">
        <w:rPr>
          <w:b/>
          <w:sz w:val="32"/>
          <w:szCs w:val="32"/>
          <w14:textOutline w14:w="9525" w14:cap="flat" w14:cmpd="sng" w14:algn="ctr">
            <w14:noFill/>
            <w14:prstDash w14:val="solid"/>
            <w14:round/>
          </w14:textOutline>
        </w:rPr>
        <w:t xml:space="preserve">Student Sustainability </w:t>
      </w:r>
      <w:r w:rsidR="00006997">
        <w:rPr>
          <w:b/>
          <w:sz w:val="32"/>
          <w:szCs w:val="32"/>
          <w14:textOutline w14:w="9525" w14:cap="flat" w14:cmpd="sng" w14:algn="ctr">
            <w14:noFill/>
            <w14:prstDash w14:val="solid"/>
            <w14:round/>
          </w14:textOutline>
        </w:rPr>
        <w:t>Champions</w:t>
      </w:r>
      <w:r w:rsidR="006E6234">
        <w:rPr>
          <w:b/>
          <w:sz w:val="32"/>
          <w:szCs w:val="32"/>
          <w14:textOutline w14:w="9525" w14:cap="flat" w14:cmpd="sng" w14:algn="ctr">
            <w14:noFill/>
            <w14:prstDash w14:val="solid"/>
            <w14:round/>
          </w14:textOutline>
        </w:rPr>
        <w:t xml:space="preserve"> 2024/25</w:t>
      </w:r>
      <w:r w:rsidR="00006997">
        <w:rPr>
          <w:b/>
          <w:sz w:val="32"/>
          <w:szCs w:val="32"/>
          <w14:textOutline w14:w="9525" w14:cap="flat" w14:cmpd="sng" w14:algn="ctr">
            <w14:noFill/>
            <w14:prstDash w14:val="solid"/>
            <w14:round/>
          </w14:textOutline>
        </w:rPr>
        <w:t xml:space="preserve"> </w:t>
      </w:r>
      <w:r w:rsidR="0010750B" w:rsidRPr="0010750B" w:rsidDel="0010750B">
        <w:rPr>
          <w:lang w:eastAsia="en-GB"/>
        </w:rPr>
        <w:t xml:space="preserve"> </w:t>
      </w:r>
    </w:p>
    <w:p w14:paraId="24A24C44" w14:textId="51C2560D" w:rsidR="006E6234" w:rsidRDefault="006E6234" w:rsidP="00D9414E">
      <w:pPr>
        <w:pStyle w:val="NoSpacing"/>
        <w:jc w:val="both"/>
        <w:rPr>
          <w:b/>
          <w:szCs w:val="32"/>
          <w:lang w:eastAsia="en-GB"/>
        </w:rPr>
      </w:pPr>
    </w:p>
    <w:p w14:paraId="21D1B731" w14:textId="069E01A5" w:rsidR="00D9414E" w:rsidRPr="00D9414E" w:rsidRDefault="00D9414E" w:rsidP="7B1CF613">
      <w:pPr>
        <w:pStyle w:val="NoSpacing"/>
        <w:jc w:val="both"/>
        <w:rPr>
          <w:b/>
          <w:bCs/>
          <w:lang w:eastAsia="en-GB"/>
        </w:rPr>
      </w:pPr>
      <w:r w:rsidRPr="7B1CF613">
        <w:rPr>
          <w:b/>
          <w:bCs/>
          <w:lang w:eastAsia="en-GB"/>
        </w:rPr>
        <w:t>Salary: Grade 2 (£</w:t>
      </w:r>
      <w:r w:rsidR="00575E1A" w:rsidRPr="7B1CF613">
        <w:rPr>
          <w:b/>
          <w:bCs/>
          <w:lang w:eastAsia="en-GB"/>
        </w:rPr>
        <w:t>12.96</w:t>
      </w:r>
      <w:r w:rsidR="003F42D0" w:rsidRPr="7B1CF613">
        <w:rPr>
          <w:b/>
          <w:bCs/>
          <w:lang w:eastAsia="en-GB"/>
        </w:rPr>
        <w:t>*</w:t>
      </w:r>
      <w:r w:rsidR="00D366F2" w:rsidRPr="7B1CF613">
        <w:rPr>
          <w:b/>
          <w:bCs/>
          <w:lang w:eastAsia="en-GB"/>
        </w:rPr>
        <w:t xml:space="preserve"> per hour</w:t>
      </w:r>
      <w:r w:rsidRPr="7B1CF613">
        <w:rPr>
          <w:b/>
          <w:bCs/>
          <w:lang w:eastAsia="en-GB"/>
        </w:rPr>
        <w:t>)</w:t>
      </w:r>
      <w:r w:rsidR="00575E1A" w:rsidRPr="7B1CF613">
        <w:rPr>
          <w:b/>
          <w:bCs/>
          <w:lang w:eastAsia="en-GB"/>
        </w:rPr>
        <w:t xml:space="preserve"> *with pay increase from March 2025</w:t>
      </w:r>
    </w:p>
    <w:p w14:paraId="458F1F8B" w14:textId="77777777" w:rsidR="00D9414E" w:rsidRDefault="00D9414E" w:rsidP="00D9414E">
      <w:pPr>
        <w:pStyle w:val="NoSpacing"/>
        <w:jc w:val="both"/>
        <w:rPr>
          <w:b/>
          <w:szCs w:val="32"/>
          <w:lang w:eastAsia="en-GB"/>
        </w:rPr>
      </w:pPr>
    </w:p>
    <w:p w14:paraId="55972588" w14:textId="112E1C11" w:rsidR="00D9414E" w:rsidRPr="00D9414E" w:rsidRDefault="00D366F2" w:rsidP="00D9414E">
      <w:pPr>
        <w:pStyle w:val="NoSpacing"/>
        <w:jc w:val="both"/>
        <w:rPr>
          <w:b/>
          <w:szCs w:val="32"/>
          <w:lang w:eastAsia="en-GB"/>
        </w:rPr>
      </w:pPr>
      <w:r w:rsidRPr="00D9414E">
        <w:rPr>
          <w:b/>
          <w:szCs w:val="32"/>
          <w:lang w:eastAsia="en-GB"/>
        </w:rPr>
        <w:t>Fixed term</w:t>
      </w:r>
      <w:r w:rsidR="00D9414E" w:rsidRPr="00D9414E">
        <w:rPr>
          <w:b/>
          <w:szCs w:val="32"/>
          <w:lang w:eastAsia="en-GB"/>
        </w:rPr>
        <w:t xml:space="preserve"> for the duration of the project.</w:t>
      </w:r>
    </w:p>
    <w:p w14:paraId="2287C75F" w14:textId="77777777" w:rsidR="00D9414E" w:rsidRPr="00D9414E" w:rsidRDefault="00D9414E" w:rsidP="00D9414E">
      <w:pPr>
        <w:pStyle w:val="NoSpacing"/>
        <w:jc w:val="both"/>
        <w:rPr>
          <w:b/>
          <w:szCs w:val="32"/>
          <w:lang w:eastAsia="en-GB"/>
        </w:rPr>
      </w:pPr>
    </w:p>
    <w:p w14:paraId="4DF84FBE" w14:textId="77777777" w:rsidR="00D9414E" w:rsidRPr="00D9414E" w:rsidRDefault="00D9414E" w:rsidP="00D9414E">
      <w:pPr>
        <w:pStyle w:val="NoSpacing"/>
        <w:jc w:val="both"/>
        <w:rPr>
          <w:b/>
          <w:szCs w:val="32"/>
          <w:lang w:eastAsia="en-GB"/>
        </w:rPr>
      </w:pPr>
      <w:r w:rsidRPr="00D9414E">
        <w:rPr>
          <w:b/>
          <w:szCs w:val="32"/>
          <w:lang w:eastAsia="en-GB"/>
        </w:rPr>
        <w:t xml:space="preserve">The roles are part-time working </w:t>
      </w:r>
      <w:r w:rsidRPr="00F074A1">
        <w:rPr>
          <w:b/>
          <w:szCs w:val="32"/>
          <w:lang w:eastAsia="en-GB"/>
        </w:rPr>
        <w:t>approximately 4-6 hours per week up to a maximum of 100 hours.</w:t>
      </w:r>
    </w:p>
    <w:p w14:paraId="4A1809C2" w14:textId="58C53D58" w:rsidR="00D9414E" w:rsidRDefault="00D9414E" w:rsidP="00D9414E">
      <w:pPr>
        <w:pStyle w:val="NoSpacing"/>
        <w:jc w:val="both"/>
        <w:rPr>
          <w:b/>
          <w:szCs w:val="32"/>
          <w:lang w:eastAsia="en-GB"/>
        </w:rPr>
      </w:pPr>
    </w:p>
    <w:p w14:paraId="0004E949" w14:textId="7421B95F" w:rsidR="005F485A" w:rsidRDefault="00D21683" w:rsidP="52B75E42">
      <w:pPr>
        <w:pStyle w:val="NoSpacing"/>
        <w:jc w:val="both"/>
      </w:pPr>
      <w:r w:rsidRPr="1625187F">
        <w:rPr>
          <w:b/>
          <w:bCs/>
          <w:lang w:eastAsia="en-GB"/>
        </w:rPr>
        <w:t>Online application form link:</w:t>
      </w:r>
      <w:r w:rsidR="1758D1D4" w:rsidRPr="1625187F">
        <w:rPr>
          <w:b/>
          <w:bCs/>
          <w:lang w:eastAsia="en-GB"/>
        </w:rPr>
        <w:t xml:space="preserve"> </w:t>
      </w:r>
      <w:hyperlink r:id="rId12" w:history="1">
        <w:r w:rsidR="00F37E9F" w:rsidRPr="00A57891">
          <w:rPr>
            <w:rStyle w:val="Hyperlink"/>
          </w:rPr>
          <w:t>https://forms.office.com/e/tdXVeBncHN</w:t>
        </w:r>
      </w:hyperlink>
    </w:p>
    <w:p w14:paraId="0FBDB329" w14:textId="77777777" w:rsidR="00F37E9F" w:rsidRDefault="00F37E9F" w:rsidP="52B75E42">
      <w:pPr>
        <w:pStyle w:val="NoSpacing"/>
        <w:jc w:val="both"/>
        <w:rPr>
          <w:b/>
          <w:bCs/>
          <w:lang w:eastAsia="en-GB"/>
        </w:rPr>
      </w:pPr>
    </w:p>
    <w:p w14:paraId="69E14B75" w14:textId="74F6DE6E" w:rsidR="00D9414E" w:rsidRDefault="00D9414E" w:rsidP="52B75E42">
      <w:pPr>
        <w:pStyle w:val="NoSpacing"/>
        <w:spacing w:line="276" w:lineRule="auto"/>
        <w:rPr>
          <w:b/>
          <w:bCs/>
          <w:lang w:eastAsia="en-GB"/>
        </w:rPr>
      </w:pPr>
      <w:r w:rsidRPr="52B75E42">
        <w:rPr>
          <w:b/>
          <w:bCs/>
          <w:lang w:eastAsia="en-GB"/>
        </w:rPr>
        <w:t xml:space="preserve">Closing date: </w:t>
      </w:r>
      <w:r w:rsidR="00B61302" w:rsidRPr="52B75E42">
        <w:rPr>
          <w:b/>
          <w:bCs/>
          <w:lang w:eastAsia="en-GB"/>
        </w:rPr>
        <w:t>23:</w:t>
      </w:r>
      <w:r w:rsidR="00FA03F7" w:rsidRPr="52B75E42">
        <w:rPr>
          <w:b/>
          <w:bCs/>
          <w:lang w:eastAsia="en-GB"/>
        </w:rPr>
        <w:t>59</w:t>
      </w:r>
      <w:r w:rsidR="00FF7389" w:rsidRPr="52B75E42">
        <w:rPr>
          <w:b/>
          <w:bCs/>
          <w:lang w:eastAsia="en-GB"/>
        </w:rPr>
        <w:t xml:space="preserve"> (UK time) </w:t>
      </w:r>
      <w:r w:rsidR="00FF7389" w:rsidRPr="00DD7480">
        <w:rPr>
          <w:b/>
          <w:bCs/>
          <w:lang w:eastAsia="en-GB"/>
        </w:rPr>
        <w:t>on</w:t>
      </w:r>
      <w:r w:rsidR="00FA03F7" w:rsidRPr="00DD7480">
        <w:rPr>
          <w:b/>
          <w:bCs/>
          <w:lang w:eastAsia="en-GB"/>
        </w:rPr>
        <w:t xml:space="preserve"> </w:t>
      </w:r>
      <w:r w:rsidR="00C56F57" w:rsidRPr="00C56F57">
        <w:rPr>
          <w:b/>
          <w:bCs/>
          <w:lang w:eastAsia="en-GB"/>
        </w:rPr>
        <w:t>Sunday 8</w:t>
      </w:r>
      <w:r w:rsidR="00C56F57" w:rsidRPr="00C56F57">
        <w:rPr>
          <w:b/>
          <w:bCs/>
          <w:vertAlign w:val="superscript"/>
          <w:lang w:eastAsia="en-GB"/>
        </w:rPr>
        <w:t>th</w:t>
      </w:r>
      <w:r w:rsidR="00C56F57" w:rsidRPr="00C56F57">
        <w:rPr>
          <w:b/>
          <w:bCs/>
          <w:lang w:eastAsia="en-GB"/>
        </w:rPr>
        <w:t xml:space="preserve"> </w:t>
      </w:r>
      <w:r w:rsidR="1AC7D31F" w:rsidRPr="00C56F57">
        <w:rPr>
          <w:b/>
          <w:bCs/>
          <w:lang w:eastAsia="en-GB"/>
        </w:rPr>
        <w:t>December 202</w:t>
      </w:r>
      <w:r w:rsidR="00C56F57" w:rsidRPr="00C56F57">
        <w:rPr>
          <w:b/>
          <w:bCs/>
          <w:lang w:eastAsia="en-GB"/>
        </w:rPr>
        <w:t>4</w:t>
      </w:r>
    </w:p>
    <w:p w14:paraId="06D9A4B7" w14:textId="77777777" w:rsidR="0010750B" w:rsidRPr="00D9414E" w:rsidRDefault="0010750B" w:rsidP="00F074A1">
      <w:pPr>
        <w:pStyle w:val="NoSpacing"/>
        <w:spacing w:line="276" w:lineRule="auto"/>
        <w:rPr>
          <w:sz w:val="20"/>
        </w:rPr>
      </w:pPr>
    </w:p>
    <w:p w14:paraId="1B14966F" w14:textId="07003181" w:rsidR="003A2B5A" w:rsidRPr="00333C33" w:rsidRDefault="003A2B5A" w:rsidP="00F074A1">
      <w:pPr>
        <w:spacing w:before="0" w:line="240" w:lineRule="auto"/>
        <w:textAlignment w:val="baseline"/>
        <w:rPr>
          <w:rFonts w:eastAsia="Times New Roman"/>
          <w:lang w:eastAsia="en-GB"/>
        </w:rPr>
      </w:pPr>
      <w:r w:rsidRPr="00333C33">
        <w:rPr>
          <w:rFonts w:eastAsia="Times New Roman"/>
          <w:b/>
          <w:bCs/>
          <w:lang w:eastAsia="en-GB"/>
        </w:rPr>
        <w:t>Are you excited about trying out new ideas and making a positive</w:t>
      </w:r>
      <w:r w:rsidR="00686ABA" w:rsidRPr="00333C33">
        <w:rPr>
          <w:rFonts w:eastAsia="Times New Roman"/>
          <w:b/>
          <w:bCs/>
          <w:lang w:eastAsia="en-GB"/>
        </w:rPr>
        <w:t xml:space="preserve"> difference</w:t>
      </w:r>
      <w:r w:rsidRPr="00333C33">
        <w:rPr>
          <w:rFonts w:eastAsia="Times New Roman"/>
          <w:b/>
          <w:bCs/>
          <w:lang w:eastAsia="en-GB"/>
        </w:rPr>
        <w:t xml:space="preserve"> at </w:t>
      </w:r>
      <w:r w:rsidR="009A5491" w:rsidRPr="00333C33">
        <w:rPr>
          <w:rFonts w:eastAsia="Times New Roman"/>
          <w:b/>
          <w:bCs/>
          <w:lang w:eastAsia="en-GB"/>
        </w:rPr>
        <w:t xml:space="preserve">LUBS and </w:t>
      </w:r>
      <w:r w:rsidRPr="00333C33">
        <w:rPr>
          <w:rFonts w:eastAsia="Times New Roman"/>
          <w:b/>
          <w:bCs/>
          <w:lang w:eastAsia="en-GB"/>
        </w:rPr>
        <w:t xml:space="preserve">the University? Do you want to gain experience </w:t>
      </w:r>
      <w:r w:rsidR="00CA2AA2" w:rsidRPr="00333C33">
        <w:rPr>
          <w:rFonts w:eastAsia="Times New Roman"/>
          <w:b/>
          <w:bCs/>
          <w:lang w:eastAsia="en-GB"/>
        </w:rPr>
        <w:t>working on a range of</w:t>
      </w:r>
      <w:r w:rsidRPr="00333C33">
        <w:rPr>
          <w:rFonts w:eastAsia="Times New Roman"/>
          <w:b/>
          <w:bCs/>
          <w:lang w:eastAsia="en-GB"/>
        </w:rPr>
        <w:t xml:space="preserve"> sustainability project</w:t>
      </w:r>
      <w:r w:rsidR="00CA2AA2" w:rsidRPr="00333C33">
        <w:rPr>
          <w:rFonts w:eastAsia="Times New Roman"/>
          <w:b/>
          <w:bCs/>
          <w:lang w:eastAsia="en-GB"/>
        </w:rPr>
        <w:t>s</w:t>
      </w:r>
      <w:r w:rsidRPr="00333C33">
        <w:rPr>
          <w:rFonts w:eastAsia="Times New Roman"/>
          <w:b/>
          <w:bCs/>
          <w:lang w:eastAsia="en-GB"/>
        </w:rPr>
        <w:t xml:space="preserve">? Do you want to be part of a dynamic and committed </w:t>
      </w:r>
      <w:r w:rsidR="00CA2AA2" w:rsidRPr="00333C33">
        <w:rPr>
          <w:rFonts w:eastAsia="Times New Roman"/>
          <w:b/>
          <w:bCs/>
          <w:lang w:eastAsia="en-GB"/>
        </w:rPr>
        <w:t xml:space="preserve">community </w:t>
      </w:r>
      <w:r w:rsidRPr="00333C33">
        <w:rPr>
          <w:rFonts w:eastAsia="Times New Roman"/>
          <w:b/>
          <w:bCs/>
          <w:lang w:eastAsia="en-GB"/>
        </w:rPr>
        <w:t>to help drive forward sustainability initiatives at the University? </w:t>
      </w:r>
      <w:r w:rsidRPr="00333C33">
        <w:rPr>
          <w:rFonts w:eastAsia="Times New Roman"/>
          <w:lang w:eastAsia="en-GB"/>
        </w:rPr>
        <w:t> </w:t>
      </w:r>
    </w:p>
    <w:p w14:paraId="7FDBDCB6" w14:textId="77777777" w:rsidR="003A2B5A" w:rsidRPr="003A2B5A" w:rsidRDefault="003A2B5A" w:rsidP="00F074A1">
      <w:pPr>
        <w:spacing w:before="0" w:line="240" w:lineRule="auto"/>
        <w:textAlignment w:val="baseline"/>
        <w:rPr>
          <w:rFonts w:eastAsia="Times New Roman"/>
          <w:lang w:eastAsia="en-GB"/>
        </w:rPr>
      </w:pPr>
      <w:r w:rsidRPr="003A2B5A">
        <w:rPr>
          <w:rFonts w:eastAsia="Times New Roman"/>
          <w:lang w:eastAsia="en-GB"/>
        </w:rPr>
        <w:t> </w:t>
      </w:r>
    </w:p>
    <w:p w14:paraId="30AF41C2" w14:textId="68D02152" w:rsidR="003A2B5A" w:rsidRPr="003A2B5A" w:rsidRDefault="004678E0" w:rsidP="003A58F4">
      <w:pPr>
        <w:pStyle w:val="NoSpacing"/>
        <w:rPr>
          <w:lang w:eastAsia="en-GB"/>
        </w:rPr>
      </w:pPr>
      <w:r w:rsidRPr="7B1CF613">
        <w:rPr>
          <w:lang w:eastAsia="en-GB"/>
        </w:rPr>
        <w:t xml:space="preserve">Sustainability sits at the heart of the </w:t>
      </w:r>
      <w:hyperlink r:id="rId13">
        <w:r w:rsidRPr="7B1CF613">
          <w:rPr>
            <w:rStyle w:val="Hyperlink"/>
            <w:rFonts w:eastAsia="Times New Roman"/>
            <w:lang w:eastAsia="en-GB"/>
          </w:rPr>
          <w:t>University’s strategy</w:t>
        </w:r>
      </w:hyperlink>
      <w:r w:rsidR="00D9414E" w:rsidRPr="7B1CF613">
        <w:rPr>
          <w:lang w:eastAsia="en-GB"/>
        </w:rPr>
        <w:t xml:space="preserve">. </w:t>
      </w:r>
      <w:r w:rsidRPr="7B1CF613">
        <w:rPr>
          <w:lang w:eastAsia="en-GB"/>
        </w:rPr>
        <w:t xml:space="preserve">This is </w:t>
      </w:r>
      <w:r w:rsidR="005E509E" w:rsidRPr="7B1CF613">
        <w:rPr>
          <w:lang w:eastAsia="en-GB"/>
        </w:rPr>
        <w:t xml:space="preserve">an exciting opportunity to join </w:t>
      </w:r>
      <w:r w:rsidR="00D9414E" w:rsidRPr="7B1CF613">
        <w:rPr>
          <w:lang w:eastAsia="en-GB"/>
        </w:rPr>
        <w:t xml:space="preserve">the </w:t>
      </w:r>
      <w:r w:rsidR="00CA2AA2" w:rsidRPr="7B1CF613">
        <w:rPr>
          <w:lang w:eastAsia="en-GB"/>
        </w:rPr>
        <w:t>LUBS</w:t>
      </w:r>
      <w:r w:rsidR="00B72B11" w:rsidRPr="7B1CF613">
        <w:rPr>
          <w:lang w:eastAsia="en-GB"/>
        </w:rPr>
        <w:t xml:space="preserve"> Sustainability </w:t>
      </w:r>
      <w:r w:rsidR="00D9414E" w:rsidRPr="7B1CF613">
        <w:rPr>
          <w:lang w:eastAsia="en-GB"/>
        </w:rPr>
        <w:t xml:space="preserve">Blueprint group to </w:t>
      </w:r>
      <w:r w:rsidR="00D93FE2" w:rsidRPr="7B1CF613">
        <w:rPr>
          <w:lang w:eastAsia="en-GB"/>
        </w:rPr>
        <w:t xml:space="preserve">support the </w:t>
      </w:r>
      <w:bookmarkStart w:id="0" w:name="_Int_qaKhQ4UN"/>
      <w:r w:rsidR="00D9414E" w:rsidRPr="7B1CF613">
        <w:rPr>
          <w:lang w:eastAsia="en-GB"/>
        </w:rPr>
        <w:t>Faculty</w:t>
      </w:r>
      <w:bookmarkEnd w:id="0"/>
      <w:r w:rsidR="00D9414E" w:rsidRPr="7B1CF613">
        <w:rPr>
          <w:lang w:eastAsia="en-GB"/>
        </w:rPr>
        <w:t xml:space="preserve"> in </w:t>
      </w:r>
      <w:r w:rsidR="00D93FE2" w:rsidRPr="7B1CF613">
        <w:rPr>
          <w:lang w:eastAsia="en-GB"/>
        </w:rPr>
        <w:t>deliver</w:t>
      </w:r>
      <w:r w:rsidR="00D9414E" w:rsidRPr="7B1CF613">
        <w:rPr>
          <w:lang w:eastAsia="en-GB"/>
        </w:rPr>
        <w:t>ing its goals</w:t>
      </w:r>
      <w:r w:rsidR="00D549E3" w:rsidRPr="7B1CF613">
        <w:rPr>
          <w:lang w:eastAsia="en-GB"/>
        </w:rPr>
        <w:t xml:space="preserve">.  </w:t>
      </w:r>
      <w:r w:rsidR="00D9414E" w:rsidRPr="7B1CF613">
        <w:rPr>
          <w:lang w:eastAsia="en-GB"/>
        </w:rPr>
        <w:t xml:space="preserve">The Blueprint goals include a diverse range of activities, from student engagement, developing carbon literacy skills and reducing carbon emissions on campus, slow travel and more. LUBS pride itself on its collaboration with our students, </w:t>
      </w:r>
      <w:r w:rsidR="00D549E3" w:rsidRPr="7B1CF613">
        <w:rPr>
          <w:lang w:eastAsia="en-GB"/>
        </w:rPr>
        <w:t xml:space="preserve">staff and partners to </w:t>
      </w:r>
      <w:r w:rsidR="00D9414E" w:rsidRPr="7B1CF613">
        <w:rPr>
          <w:lang w:eastAsia="en-GB"/>
        </w:rPr>
        <w:t xml:space="preserve">achieve its commitment to University’s </w:t>
      </w:r>
      <w:hyperlink r:id="rId14">
        <w:r w:rsidR="00D9414E" w:rsidRPr="7B1CF613">
          <w:rPr>
            <w:rStyle w:val="Hyperlink"/>
            <w:rFonts w:eastAsia="Times New Roman"/>
            <w:lang w:eastAsia="en-GB"/>
          </w:rPr>
          <w:t>Climate Plan</w:t>
        </w:r>
      </w:hyperlink>
      <w:r w:rsidR="00D9414E" w:rsidRPr="7B1CF613">
        <w:rPr>
          <w:lang w:eastAsia="en-GB"/>
        </w:rPr>
        <w:t xml:space="preserve"> to achieve net</w:t>
      </w:r>
      <w:r w:rsidR="00F074A1" w:rsidRPr="7B1CF613">
        <w:rPr>
          <w:lang w:eastAsia="en-GB"/>
        </w:rPr>
        <w:t>-</w:t>
      </w:r>
      <w:r w:rsidR="00D9414E" w:rsidRPr="7B1CF613">
        <w:rPr>
          <w:lang w:eastAsia="en-GB"/>
        </w:rPr>
        <w:t xml:space="preserve">zero emissions by 2030. This </w:t>
      </w:r>
      <w:r w:rsidR="004D27A4" w:rsidRPr="7B1CF613">
        <w:rPr>
          <w:lang w:eastAsia="en-GB"/>
        </w:rPr>
        <w:t>requires significant</w:t>
      </w:r>
      <w:r w:rsidR="0013441B" w:rsidRPr="7B1CF613">
        <w:rPr>
          <w:lang w:eastAsia="en-GB"/>
        </w:rPr>
        <w:t xml:space="preserve"> engagement and collaboration </w:t>
      </w:r>
      <w:r w:rsidR="00D9414E" w:rsidRPr="7B1CF613">
        <w:rPr>
          <w:lang w:eastAsia="en-GB"/>
        </w:rPr>
        <w:t xml:space="preserve">between LUBS and </w:t>
      </w:r>
      <w:r w:rsidR="0013441B" w:rsidRPr="7B1CF613">
        <w:rPr>
          <w:lang w:eastAsia="en-GB"/>
        </w:rPr>
        <w:t>University community, and externally, to facilitate behaviour and process change.</w:t>
      </w:r>
      <w:r w:rsidR="003A2B5A" w:rsidRPr="7B1CF613">
        <w:rPr>
          <w:lang w:eastAsia="en-GB"/>
        </w:rPr>
        <w:t>  </w:t>
      </w:r>
    </w:p>
    <w:p w14:paraId="4E7A6AE5" w14:textId="77777777" w:rsidR="003A2B5A" w:rsidRPr="003A2B5A" w:rsidRDefault="003A2B5A" w:rsidP="003A2B5A">
      <w:pPr>
        <w:spacing w:before="0" w:line="240" w:lineRule="auto"/>
        <w:textAlignment w:val="baseline"/>
        <w:rPr>
          <w:rFonts w:eastAsia="Times New Roman"/>
          <w:lang w:eastAsia="en-GB"/>
        </w:rPr>
      </w:pPr>
      <w:r w:rsidRPr="003A2B5A">
        <w:rPr>
          <w:rFonts w:eastAsia="Times New Roman"/>
          <w:lang w:eastAsia="en-GB"/>
        </w:rPr>
        <w:t> </w:t>
      </w:r>
    </w:p>
    <w:p w14:paraId="730C1A1F" w14:textId="73187C7C" w:rsidR="003A2B5A" w:rsidRDefault="003A2B5A" w:rsidP="003A2B5A">
      <w:pPr>
        <w:spacing w:before="0" w:line="240" w:lineRule="auto"/>
        <w:textAlignment w:val="baseline"/>
        <w:rPr>
          <w:rFonts w:eastAsia="Times New Roman"/>
          <w:lang w:eastAsia="en-GB"/>
        </w:rPr>
      </w:pPr>
      <w:r w:rsidRPr="7B1CF613">
        <w:rPr>
          <w:rFonts w:eastAsia="Times New Roman"/>
          <w:lang w:eastAsia="en-GB"/>
        </w:rPr>
        <w:t xml:space="preserve">As part of its aim to help expand sustainability knowledge and engagement across the student and wider communities, </w:t>
      </w:r>
      <w:r w:rsidR="009A5491" w:rsidRPr="7B1CF613">
        <w:rPr>
          <w:rFonts w:eastAsia="Times New Roman"/>
          <w:lang w:eastAsia="en-GB"/>
        </w:rPr>
        <w:t xml:space="preserve">LUBS is </w:t>
      </w:r>
      <w:r w:rsidRPr="7B1CF613">
        <w:rPr>
          <w:rFonts w:eastAsia="Times New Roman"/>
          <w:lang w:eastAsia="en-GB"/>
        </w:rPr>
        <w:t>seeking to appoint</w:t>
      </w:r>
      <w:r w:rsidR="5E3094D6" w:rsidRPr="7B1CF613">
        <w:rPr>
          <w:rFonts w:eastAsia="Times New Roman"/>
          <w:lang w:eastAsia="en-GB"/>
        </w:rPr>
        <w:t xml:space="preserve"> eight Student S</w:t>
      </w:r>
      <w:r w:rsidRPr="7B1CF613">
        <w:rPr>
          <w:rFonts w:eastAsia="Times New Roman"/>
          <w:lang w:eastAsia="en-GB"/>
        </w:rPr>
        <w:t>ustainability </w:t>
      </w:r>
      <w:r w:rsidR="006E6234" w:rsidRPr="7B1CF613">
        <w:rPr>
          <w:rFonts w:eastAsia="Times New Roman"/>
          <w:lang w:eastAsia="en-GB"/>
        </w:rPr>
        <w:t>Champions</w:t>
      </w:r>
      <w:r w:rsidRPr="7B1CF613">
        <w:rPr>
          <w:rFonts w:eastAsia="Times New Roman"/>
          <w:lang w:eastAsia="en-GB"/>
        </w:rPr>
        <w:t> for the </w:t>
      </w:r>
      <w:r w:rsidR="003F4895" w:rsidRPr="7B1CF613">
        <w:rPr>
          <w:rFonts w:eastAsia="Times New Roman"/>
          <w:lang w:eastAsia="en-GB"/>
        </w:rPr>
        <w:t>20</w:t>
      </w:r>
      <w:r w:rsidRPr="7B1CF613">
        <w:rPr>
          <w:rFonts w:eastAsia="Times New Roman"/>
          <w:lang w:eastAsia="en-GB"/>
        </w:rPr>
        <w:t>2</w:t>
      </w:r>
      <w:r w:rsidR="006E6234" w:rsidRPr="7B1CF613">
        <w:rPr>
          <w:rFonts w:eastAsia="Times New Roman"/>
          <w:lang w:eastAsia="en-GB"/>
        </w:rPr>
        <w:t>4</w:t>
      </w:r>
      <w:r w:rsidRPr="7B1CF613">
        <w:rPr>
          <w:rFonts w:eastAsia="Times New Roman"/>
          <w:lang w:eastAsia="en-GB"/>
        </w:rPr>
        <w:t>/2</w:t>
      </w:r>
      <w:r w:rsidR="006E6234" w:rsidRPr="7B1CF613">
        <w:rPr>
          <w:rFonts w:eastAsia="Times New Roman"/>
          <w:lang w:eastAsia="en-GB"/>
        </w:rPr>
        <w:t>5</w:t>
      </w:r>
      <w:r w:rsidRPr="7B1CF613">
        <w:rPr>
          <w:rFonts w:eastAsia="Times New Roman"/>
          <w:lang w:eastAsia="en-GB"/>
        </w:rPr>
        <w:t> academic year.</w:t>
      </w:r>
    </w:p>
    <w:p w14:paraId="4963AE9B" w14:textId="53A16E2A" w:rsidR="003A2B5A" w:rsidRPr="003A2B5A" w:rsidRDefault="003A2B5A" w:rsidP="003A2B5A">
      <w:pPr>
        <w:spacing w:before="0" w:line="240" w:lineRule="auto"/>
        <w:textAlignment w:val="baseline"/>
        <w:rPr>
          <w:rFonts w:eastAsia="Times New Roman"/>
          <w:lang w:eastAsia="en-GB"/>
        </w:rPr>
      </w:pPr>
      <w:r w:rsidRPr="003A2B5A">
        <w:rPr>
          <w:rFonts w:eastAsia="Times New Roman"/>
          <w:lang w:eastAsia="en-GB"/>
        </w:rPr>
        <w:t> </w:t>
      </w:r>
    </w:p>
    <w:p w14:paraId="61531852" w14:textId="77EDD8D0" w:rsidR="003A2B5A" w:rsidRDefault="003A2B5A" w:rsidP="003A2B5A">
      <w:pPr>
        <w:spacing w:before="0" w:line="240" w:lineRule="auto"/>
        <w:textAlignment w:val="baseline"/>
        <w:rPr>
          <w:rFonts w:eastAsia="Times New Roman"/>
          <w:lang w:eastAsia="en-GB"/>
        </w:rPr>
      </w:pPr>
      <w:r w:rsidRPr="7B1CF613">
        <w:rPr>
          <w:rFonts w:eastAsia="Times New Roman"/>
          <w:lang w:eastAsia="en-GB"/>
        </w:rPr>
        <w:t xml:space="preserve">Student Sustainability </w:t>
      </w:r>
      <w:r w:rsidR="006E6234" w:rsidRPr="7B1CF613">
        <w:rPr>
          <w:rFonts w:eastAsia="Times New Roman"/>
          <w:lang w:eastAsia="en-GB"/>
        </w:rPr>
        <w:t>Champion</w:t>
      </w:r>
      <w:r w:rsidR="00FC723D" w:rsidRPr="7B1CF613">
        <w:rPr>
          <w:rFonts w:eastAsia="Times New Roman"/>
          <w:lang w:eastAsia="en-GB"/>
        </w:rPr>
        <w:t xml:space="preserve"> role</w:t>
      </w:r>
      <w:r w:rsidRPr="7B1CF613">
        <w:rPr>
          <w:rFonts w:eastAsia="Times New Roman"/>
          <w:lang w:eastAsia="en-GB"/>
        </w:rPr>
        <w:t xml:space="preserve">s build capacity to deliver sustainability projects and bring new ideas and </w:t>
      </w:r>
      <w:r w:rsidR="00025F39" w:rsidRPr="7B1CF613">
        <w:rPr>
          <w:rFonts w:eastAsia="Times New Roman"/>
          <w:lang w:eastAsia="en-GB"/>
        </w:rPr>
        <w:t xml:space="preserve">the </w:t>
      </w:r>
      <w:r w:rsidRPr="7B1CF613">
        <w:rPr>
          <w:rFonts w:eastAsia="Times New Roman"/>
          <w:lang w:eastAsia="en-GB"/>
        </w:rPr>
        <w:t>student</w:t>
      </w:r>
      <w:r w:rsidR="00FC723D" w:rsidRPr="7B1CF613">
        <w:rPr>
          <w:rFonts w:eastAsia="Times New Roman"/>
          <w:lang w:eastAsia="en-GB"/>
        </w:rPr>
        <w:t>’s</w:t>
      </w:r>
      <w:r w:rsidRPr="7B1CF613">
        <w:rPr>
          <w:rFonts w:eastAsia="Times New Roman"/>
          <w:lang w:eastAsia="en-GB"/>
        </w:rPr>
        <w:t xml:space="preserve"> </w:t>
      </w:r>
      <w:r w:rsidR="00025F39" w:rsidRPr="7B1CF613">
        <w:rPr>
          <w:rFonts w:eastAsia="Times New Roman"/>
          <w:lang w:eastAsia="en-GB"/>
        </w:rPr>
        <w:t>voice</w:t>
      </w:r>
      <w:r w:rsidRPr="7B1CF613">
        <w:rPr>
          <w:rFonts w:eastAsia="Times New Roman"/>
          <w:lang w:eastAsia="en-GB"/>
        </w:rPr>
        <w:t xml:space="preserve">. They take the lead on delivering projects that align with strategic objectives and develop their ideas to increase student </w:t>
      </w:r>
      <w:r w:rsidR="00025F39" w:rsidRPr="7B1CF613">
        <w:rPr>
          <w:rFonts w:eastAsia="Times New Roman"/>
          <w:lang w:eastAsia="en-GB"/>
        </w:rPr>
        <w:t>opportunities in</w:t>
      </w:r>
      <w:r w:rsidRPr="7B1CF613">
        <w:rPr>
          <w:rFonts w:eastAsia="Times New Roman"/>
          <w:lang w:eastAsia="en-GB"/>
        </w:rPr>
        <w:t xml:space="preserve"> sustainability</w:t>
      </w:r>
      <w:r w:rsidR="00B9745E" w:rsidRPr="7B1CF613">
        <w:rPr>
          <w:rFonts w:eastAsia="Times New Roman"/>
          <w:lang w:eastAsia="en-GB"/>
        </w:rPr>
        <w:t xml:space="preserve"> at Leeds</w:t>
      </w:r>
      <w:r w:rsidRPr="7B1CF613">
        <w:rPr>
          <w:rFonts w:eastAsia="Times New Roman"/>
          <w:lang w:eastAsia="en-GB"/>
        </w:rPr>
        <w:t xml:space="preserve">. Student </w:t>
      </w:r>
      <w:r w:rsidR="00B9745E" w:rsidRPr="7B1CF613">
        <w:rPr>
          <w:rFonts w:eastAsia="Times New Roman"/>
          <w:lang w:eastAsia="en-GB"/>
        </w:rPr>
        <w:t xml:space="preserve">Sustainability </w:t>
      </w:r>
      <w:r w:rsidR="00FC723D" w:rsidRPr="7B1CF613">
        <w:rPr>
          <w:rFonts w:eastAsia="Times New Roman"/>
          <w:lang w:eastAsia="en-GB"/>
        </w:rPr>
        <w:t>Champions</w:t>
      </w:r>
      <w:r w:rsidRPr="7B1CF613">
        <w:rPr>
          <w:rFonts w:eastAsia="Times New Roman"/>
          <w:lang w:eastAsia="en-GB"/>
        </w:rPr>
        <w:t xml:space="preserve"> are part-time paid positions</w:t>
      </w:r>
      <w:r w:rsidR="00CF1528" w:rsidRPr="7B1CF613">
        <w:rPr>
          <w:rFonts w:eastAsia="Times New Roman"/>
          <w:lang w:eastAsia="en-GB"/>
        </w:rPr>
        <w:t>.</w:t>
      </w:r>
    </w:p>
    <w:p w14:paraId="221CE6E4" w14:textId="77777777" w:rsidR="00CE7DA6" w:rsidRPr="003A2B5A" w:rsidRDefault="00CE7DA6" w:rsidP="003A2B5A">
      <w:pPr>
        <w:spacing w:before="0" w:line="240" w:lineRule="auto"/>
        <w:textAlignment w:val="baseline"/>
        <w:rPr>
          <w:rFonts w:eastAsia="Times New Roman"/>
          <w:lang w:eastAsia="en-GB"/>
        </w:rPr>
      </w:pPr>
    </w:p>
    <w:p w14:paraId="43C8B515" w14:textId="74A24D56" w:rsidR="00D9414E" w:rsidRPr="00D9414E" w:rsidRDefault="003A2B5A" w:rsidP="00D9414E">
      <w:pPr>
        <w:spacing w:before="0" w:line="240" w:lineRule="auto"/>
        <w:ind w:left="-15"/>
        <w:textAlignment w:val="baseline"/>
        <w:rPr>
          <w:rFonts w:eastAsia="Times New Roman"/>
          <w:lang w:eastAsia="en-GB"/>
        </w:rPr>
      </w:pPr>
      <w:r w:rsidRPr="003A2B5A">
        <w:rPr>
          <w:rFonts w:eastAsia="Times New Roman"/>
          <w:lang w:eastAsia="en-GB"/>
        </w:rPr>
        <w:t>Each role supports </w:t>
      </w:r>
      <w:r w:rsidR="00F074A1">
        <w:rPr>
          <w:rFonts w:eastAsia="Times New Roman"/>
          <w:lang w:eastAsia="en-GB"/>
        </w:rPr>
        <w:t xml:space="preserve">the </w:t>
      </w:r>
      <w:r w:rsidRPr="003A2B5A">
        <w:rPr>
          <w:rFonts w:eastAsia="Times New Roman"/>
          <w:lang w:eastAsia="en-GB"/>
        </w:rPr>
        <w:t>delivery of a core project in line with the University</w:t>
      </w:r>
      <w:r w:rsidR="00B9745E">
        <w:rPr>
          <w:rFonts w:eastAsia="Times New Roman"/>
          <w:lang w:eastAsia="en-GB"/>
        </w:rPr>
        <w:t>’s strategic approach to</w:t>
      </w:r>
      <w:r w:rsidRPr="003A2B5A">
        <w:rPr>
          <w:rFonts w:eastAsia="Times New Roman"/>
          <w:lang w:eastAsia="en-GB"/>
        </w:rPr>
        <w:t xml:space="preserve"> </w:t>
      </w:r>
      <w:r w:rsidR="00EB30EC">
        <w:rPr>
          <w:rFonts w:eastAsia="Times New Roman"/>
          <w:lang w:eastAsia="en-GB"/>
        </w:rPr>
        <w:t>s</w:t>
      </w:r>
      <w:r w:rsidRPr="003A2B5A">
        <w:rPr>
          <w:rFonts w:eastAsia="Times New Roman"/>
          <w:lang w:eastAsia="en-GB"/>
        </w:rPr>
        <w:t>ustainability, with particular emphasis on student engagement working across the institut</w:t>
      </w:r>
      <w:r w:rsidR="00D9414E">
        <w:rPr>
          <w:rFonts w:eastAsia="Times New Roman"/>
          <w:lang w:eastAsia="en-GB"/>
        </w:rPr>
        <w:t>ion to help deliver projects. </w:t>
      </w:r>
      <w:r w:rsidR="00D9414E" w:rsidRPr="00D9414E">
        <w:rPr>
          <w:rFonts w:eastAsia="Times New Roman"/>
          <w:lang w:eastAsia="en-GB"/>
        </w:rPr>
        <w:t xml:space="preserve"> </w:t>
      </w:r>
    </w:p>
    <w:p w14:paraId="67287103" w14:textId="77777777" w:rsidR="003A2B5A" w:rsidRPr="003A2B5A" w:rsidRDefault="003A2B5A" w:rsidP="003A2B5A">
      <w:pPr>
        <w:spacing w:before="0" w:line="240" w:lineRule="auto"/>
        <w:textAlignment w:val="baseline"/>
        <w:rPr>
          <w:rFonts w:eastAsia="Times New Roman"/>
          <w:lang w:eastAsia="en-GB"/>
        </w:rPr>
      </w:pPr>
      <w:r w:rsidRPr="003A2B5A">
        <w:rPr>
          <w:rFonts w:eastAsia="Times New Roman"/>
          <w:lang w:eastAsia="en-GB"/>
        </w:rPr>
        <w:lastRenderedPageBreak/>
        <w:t>  </w:t>
      </w:r>
    </w:p>
    <w:p w14:paraId="158474FB" w14:textId="0EC7BFEB" w:rsidR="003A2B5A" w:rsidRPr="003A2B5A" w:rsidRDefault="003A2B5A" w:rsidP="003A2B5A">
      <w:pPr>
        <w:spacing w:before="0" w:line="240" w:lineRule="auto"/>
        <w:textAlignment w:val="baseline"/>
        <w:rPr>
          <w:rFonts w:eastAsia="Times New Roman"/>
          <w:lang w:eastAsia="en-GB"/>
        </w:rPr>
      </w:pPr>
      <w:r w:rsidRPr="003A2B5A">
        <w:rPr>
          <w:rFonts w:eastAsia="Times New Roman"/>
          <w:lang w:eastAsia="en-GB"/>
        </w:rPr>
        <w:t xml:space="preserve">You will be a current </w:t>
      </w:r>
      <w:r w:rsidR="00D9414E">
        <w:rPr>
          <w:rFonts w:eastAsia="Times New Roman"/>
          <w:lang w:eastAsia="en-GB"/>
        </w:rPr>
        <w:t>LUBS</w:t>
      </w:r>
      <w:r w:rsidRPr="003A2B5A">
        <w:rPr>
          <w:rFonts w:eastAsia="Times New Roman"/>
          <w:lang w:eastAsia="en-GB"/>
        </w:rPr>
        <w:t xml:space="preserve"> student and have a personal interest in sustainabi</w:t>
      </w:r>
      <w:r w:rsidR="00F074A1">
        <w:rPr>
          <w:rFonts w:eastAsia="Times New Roman"/>
          <w:lang w:eastAsia="en-GB"/>
        </w:rPr>
        <w:t xml:space="preserve">lity. </w:t>
      </w:r>
      <w:r w:rsidRPr="003A2B5A">
        <w:rPr>
          <w:rFonts w:eastAsia="Times New Roman"/>
          <w:lang w:eastAsia="en-GB"/>
        </w:rPr>
        <w:t xml:space="preserve">You will have </w:t>
      </w:r>
      <w:r w:rsidR="00C3116E">
        <w:rPr>
          <w:rFonts w:eastAsia="Times New Roman"/>
          <w:lang w:eastAsia="en-GB"/>
        </w:rPr>
        <w:t>excellent</w:t>
      </w:r>
      <w:r w:rsidR="00C3116E" w:rsidRPr="003A2B5A">
        <w:rPr>
          <w:rFonts w:eastAsia="Times New Roman"/>
          <w:lang w:eastAsia="en-GB"/>
        </w:rPr>
        <w:t xml:space="preserve"> </w:t>
      </w:r>
      <w:r w:rsidRPr="003A2B5A">
        <w:rPr>
          <w:rFonts w:eastAsia="Times New Roman"/>
          <w:lang w:eastAsia="en-GB"/>
        </w:rPr>
        <w:t>communication and interpersonal skills and an ability to interact well with others. You will be able to work effectively as part of a team, but also on your initiative and have an enthusiastic and proactive approach. </w:t>
      </w:r>
    </w:p>
    <w:p w14:paraId="15888273" w14:textId="77777777" w:rsidR="003A2B5A" w:rsidRPr="003A2B5A" w:rsidRDefault="003A2B5A" w:rsidP="003A2B5A">
      <w:pPr>
        <w:spacing w:before="0" w:line="240" w:lineRule="auto"/>
        <w:textAlignment w:val="baseline"/>
        <w:rPr>
          <w:rFonts w:eastAsia="Times New Roman"/>
          <w:lang w:eastAsia="en-GB"/>
        </w:rPr>
      </w:pPr>
      <w:r w:rsidRPr="003A2B5A">
        <w:rPr>
          <w:rFonts w:eastAsia="Times New Roman"/>
          <w:lang w:eastAsia="en-GB"/>
        </w:rPr>
        <w:t> </w:t>
      </w:r>
    </w:p>
    <w:p w14:paraId="31013146" w14:textId="77777777" w:rsidR="003A2B5A" w:rsidRPr="003A2B5A" w:rsidRDefault="003A2B5A" w:rsidP="003A2B5A">
      <w:pPr>
        <w:spacing w:before="0" w:line="240" w:lineRule="auto"/>
        <w:textAlignment w:val="baseline"/>
        <w:rPr>
          <w:rFonts w:eastAsia="Times New Roman"/>
          <w:lang w:eastAsia="en-GB"/>
        </w:rPr>
      </w:pPr>
      <w:r w:rsidRPr="003A2B5A">
        <w:rPr>
          <w:rFonts w:eastAsia="Times New Roman"/>
          <w:lang w:eastAsia="en-GB"/>
        </w:rPr>
        <w:t>You will be required to work flexibly, which may include working evenings and weekends when appropriate and working variable hours (hours will be approximately 4-6 hours per week up to a maximum of 100 hours per project, split over the project duration). </w:t>
      </w:r>
    </w:p>
    <w:p w14:paraId="5A2B9897" w14:textId="77777777" w:rsidR="00740B1E" w:rsidRPr="004B3C25" w:rsidRDefault="00740B1E" w:rsidP="002707D1">
      <w:pPr>
        <w:pStyle w:val="NoSpacing"/>
        <w:spacing w:line="276" w:lineRule="auto"/>
        <w:jc w:val="both"/>
        <w:rPr>
          <w:b/>
          <w:sz w:val="22"/>
          <w:szCs w:val="22"/>
        </w:rPr>
      </w:pPr>
    </w:p>
    <w:p w14:paraId="034911B4" w14:textId="77777777" w:rsidR="003A58F4" w:rsidRDefault="003A58F4" w:rsidP="002707D1">
      <w:pPr>
        <w:pStyle w:val="NoSpacing"/>
        <w:spacing w:line="276" w:lineRule="auto"/>
        <w:jc w:val="both"/>
        <w:rPr>
          <w:b/>
          <w:sz w:val="32"/>
          <w:szCs w:val="32"/>
        </w:rPr>
      </w:pPr>
    </w:p>
    <w:p w14:paraId="48B2FF1D" w14:textId="1BD63201" w:rsidR="00DE7434" w:rsidRPr="007B56EA" w:rsidRDefault="00DE7434" w:rsidP="002707D1">
      <w:pPr>
        <w:pStyle w:val="NoSpacing"/>
        <w:spacing w:line="276" w:lineRule="auto"/>
        <w:jc w:val="both"/>
        <w:rPr>
          <w:b/>
          <w:sz w:val="32"/>
          <w:szCs w:val="32"/>
        </w:rPr>
      </w:pPr>
      <w:r w:rsidRPr="007B56EA">
        <w:rPr>
          <w:b/>
          <w:sz w:val="32"/>
          <w:szCs w:val="32"/>
        </w:rPr>
        <w:t xml:space="preserve">What does the </w:t>
      </w:r>
      <w:r w:rsidR="002707D1">
        <w:rPr>
          <w:b/>
          <w:sz w:val="32"/>
          <w:szCs w:val="32"/>
        </w:rPr>
        <w:t>role</w:t>
      </w:r>
      <w:r w:rsidR="002707D1" w:rsidRPr="007B56EA">
        <w:rPr>
          <w:b/>
          <w:sz w:val="32"/>
          <w:szCs w:val="32"/>
        </w:rPr>
        <w:t xml:space="preserve"> </w:t>
      </w:r>
      <w:r w:rsidRPr="007B56EA">
        <w:rPr>
          <w:b/>
          <w:sz w:val="32"/>
          <w:szCs w:val="32"/>
        </w:rPr>
        <w:t>entail?</w:t>
      </w:r>
    </w:p>
    <w:p w14:paraId="15F1E590" w14:textId="77777777" w:rsidR="00DE7434" w:rsidRPr="004B3C25" w:rsidRDefault="00DE7434" w:rsidP="002707D1">
      <w:pPr>
        <w:pStyle w:val="NoSpacing"/>
        <w:spacing w:line="276" w:lineRule="auto"/>
        <w:jc w:val="both"/>
        <w:rPr>
          <w:sz w:val="22"/>
          <w:szCs w:val="22"/>
        </w:rPr>
      </w:pPr>
    </w:p>
    <w:p w14:paraId="2B4A7543" w14:textId="61AFC17F" w:rsidR="007B56EA" w:rsidRDefault="00DE7434" w:rsidP="002707D1">
      <w:pPr>
        <w:pStyle w:val="NoSpacing"/>
        <w:spacing w:line="276" w:lineRule="auto"/>
        <w:jc w:val="both"/>
      </w:pPr>
      <w:r w:rsidRPr="007B56EA">
        <w:t xml:space="preserve">As </w:t>
      </w:r>
      <w:r w:rsidR="0092365E" w:rsidRPr="007B56EA">
        <w:t xml:space="preserve">a </w:t>
      </w:r>
      <w:r w:rsidR="00D9414E">
        <w:t xml:space="preserve">LUBS </w:t>
      </w:r>
      <w:r w:rsidR="00172F2A" w:rsidRPr="007B56EA">
        <w:t xml:space="preserve">Student </w:t>
      </w:r>
      <w:r w:rsidR="001F25DB" w:rsidRPr="007B56EA">
        <w:t xml:space="preserve">Sustainability </w:t>
      </w:r>
      <w:r w:rsidR="004237F9">
        <w:t>Champion</w:t>
      </w:r>
      <w:r w:rsidRPr="007B56EA">
        <w:t xml:space="preserve">, </w:t>
      </w:r>
      <w:r w:rsidR="00D9414E">
        <w:t xml:space="preserve">you will be part of a </w:t>
      </w:r>
      <w:r w:rsidR="004237F9">
        <w:t xml:space="preserve">wider University </w:t>
      </w:r>
      <w:r w:rsidR="00D9414E">
        <w:t xml:space="preserve">Student Sustainability </w:t>
      </w:r>
      <w:r w:rsidR="004237F9">
        <w:t>internship</w:t>
      </w:r>
      <w:r w:rsidR="00D9414E">
        <w:t xml:space="preserve"> community. Y</w:t>
      </w:r>
      <w:r w:rsidR="009B1A70" w:rsidRPr="007B56EA">
        <w:t xml:space="preserve">our main duties </w:t>
      </w:r>
      <w:r w:rsidR="006F150C" w:rsidRPr="007B56EA">
        <w:t xml:space="preserve">are </w:t>
      </w:r>
      <w:r w:rsidR="00DE6A4A" w:rsidRPr="007B56EA">
        <w:t xml:space="preserve">shown </w:t>
      </w:r>
      <w:r w:rsidR="006F150C" w:rsidRPr="007B56EA">
        <w:t xml:space="preserve">below and </w:t>
      </w:r>
      <w:r w:rsidR="009B1A70" w:rsidRPr="007B56EA">
        <w:t>will include s</w:t>
      </w:r>
      <w:r w:rsidR="00172F2A" w:rsidRPr="007B56EA">
        <w:t xml:space="preserve">upporting </w:t>
      </w:r>
      <w:r w:rsidR="00612FCB" w:rsidRPr="007B56EA">
        <w:t>one of the</w:t>
      </w:r>
      <w:r w:rsidR="00172F2A" w:rsidRPr="007B56EA">
        <w:t xml:space="preserve"> core project</w:t>
      </w:r>
      <w:r w:rsidR="00612FCB" w:rsidRPr="007B56EA">
        <w:t xml:space="preserve">s </w:t>
      </w:r>
      <w:r w:rsidR="00DE6A4A" w:rsidRPr="007B56EA">
        <w:t>listed</w:t>
      </w:r>
      <w:r w:rsidR="00172F2A" w:rsidRPr="007B56EA">
        <w:t xml:space="preserve"> in line with the </w:t>
      </w:r>
      <w:r w:rsidR="00D9414E">
        <w:t>LUBS’ Blueprint goals</w:t>
      </w:r>
      <w:r w:rsidR="00CF1528">
        <w:t>.</w:t>
      </w:r>
    </w:p>
    <w:p w14:paraId="18B76B86" w14:textId="77777777" w:rsidR="007B56EA" w:rsidRDefault="007B56EA" w:rsidP="002707D1">
      <w:pPr>
        <w:pStyle w:val="NoSpacing"/>
        <w:spacing w:line="276" w:lineRule="auto"/>
        <w:jc w:val="both"/>
      </w:pPr>
    </w:p>
    <w:p w14:paraId="7C00799C" w14:textId="201A51D2" w:rsidR="009B1A70" w:rsidRPr="007B56EA" w:rsidRDefault="001F25DB" w:rsidP="002707D1">
      <w:pPr>
        <w:pStyle w:val="NoSpacing"/>
        <w:spacing w:line="276" w:lineRule="auto"/>
        <w:jc w:val="both"/>
      </w:pPr>
      <w:r w:rsidRPr="007B56EA">
        <w:t xml:space="preserve">Further details on the </w:t>
      </w:r>
      <w:r w:rsidR="00D9414E">
        <w:t xml:space="preserve">University’s generic </w:t>
      </w:r>
      <w:r w:rsidRPr="007B56EA">
        <w:t>Student Sustainability Architect programme</w:t>
      </w:r>
      <w:r w:rsidR="00D9414E">
        <w:t xml:space="preserve"> may be found</w:t>
      </w:r>
      <w:r w:rsidRPr="007B56EA">
        <w:t xml:space="preserve"> </w:t>
      </w:r>
      <w:hyperlink r:id="rId15" w:history="1">
        <w:r w:rsidR="00D9414E">
          <w:rPr>
            <w:rStyle w:val="Hyperlink"/>
          </w:rPr>
          <w:t>here</w:t>
        </w:r>
      </w:hyperlink>
    </w:p>
    <w:p w14:paraId="39464DA2" w14:textId="77777777" w:rsidR="006F150C" w:rsidRPr="00770F5B" w:rsidRDefault="006F150C" w:rsidP="002707D1">
      <w:pPr>
        <w:spacing w:before="0" w:after="120"/>
        <w:jc w:val="both"/>
      </w:pPr>
    </w:p>
    <w:p w14:paraId="591D1259" w14:textId="77777777" w:rsidR="006F150C" w:rsidRPr="00770F5B" w:rsidRDefault="006F150C" w:rsidP="002707D1">
      <w:pPr>
        <w:spacing w:before="0" w:after="120"/>
        <w:jc w:val="both"/>
      </w:pPr>
      <w:r w:rsidRPr="00770F5B">
        <w:t xml:space="preserve">Responsibilities for all Student </w:t>
      </w:r>
      <w:r w:rsidR="001F25DB" w:rsidRPr="00770F5B">
        <w:t xml:space="preserve">Sustainability </w:t>
      </w:r>
      <w:r w:rsidRPr="00770F5B">
        <w:t xml:space="preserve">Architect roles will include: </w:t>
      </w:r>
    </w:p>
    <w:p w14:paraId="4B55B9A5" w14:textId="62BBC6B7" w:rsidR="00DE6A4A" w:rsidRPr="007B56EA" w:rsidRDefault="00DE6A4A" w:rsidP="000D3537">
      <w:pPr>
        <w:numPr>
          <w:ilvl w:val="0"/>
          <w:numId w:val="4"/>
        </w:numPr>
        <w:spacing w:before="0" w:after="120"/>
        <w:jc w:val="both"/>
      </w:pPr>
      <w:r w:rsidRPr="007B56EA">
        <w:t>Supporting the delivery of a core sustainability project (</w:t>
      </w:r>
      <w:r w:rsidRPr="00F074A1">
        <w:t>see</w:t>
      </w:r>
      <w:r w:rsidR="00D9414E" w:rsidRPr="00F074A1">
        <w:t xml:space="preserve"> below</w:t>
      </w:r>
      <w:r w:rsidRPr="007B56EA">
        <w:t>)</w:t>
      </w:r>
      <w:r w:rsidR="007B56EA">
        <w:t>;</w:t>
      </w:r>
    </w:p>
    <w:p w14:paraId="32BFDC90" w14:textId="235B7CE9" w:rsidR="00E3797F" w:rsidRPr="007B56EA" w:rsidRDefault="00E3797F" w:rsidP="000D3537">
      <w:pPr>
        <w:numPr>
          <w:ilvl w:val="0"/>
          <w:numId w:val="4"/>
        </w:numPr>
        <w:spacing w:before="0" w:after="120"/>
      </w:pPr>
      <w:r w:rsidRPr="007B56EA">
        <w:t xml:space="preserve">Working with </w:t>
      </w:r>
      <w:r w:rsidR="00D9414E">
        <w:t xml:space="preserve">LUBS </w:t>
      </w:r>
      <w:r w:rsidR="00C06D75">
        <w:t xml:space="preserve">Blueprint Champion </w:t>
      </w:r>
      <w:r w:rsidR="009C6B59">
        <w:t>or Staff Sustainability Architect</w:t>
      </w:r>
      <w:r w:rsidR="00081822">
        <w:t xml:space="preserve"> / Champion </w:t>
      </w:r>
      <w:r w:rsidR="00D9414E">
        <w:t xml:space="preserve">(your </w:t>
      </w:r>
      <w:r w:rsidRPr="007B56EA">
        <w:t>supervisor</w:t>
      </w:r>
      <w:r w:rsidR="00D9414E">
        <w:t>)</w:t>
      </w:r>
      <w:r w:rsidRPr="007B56EA">
        <w:t xml:space="preserve"> to set objectives, plan and manage the project and monitor performance against these objectives (e.g. including time, quality and budgets)</w:t>
      </w:r>
      <w:r w:rsidR="007B56EA">
        <w:t>;</w:t>
      </w:r>
    </w:p>
    <w:p w14:paraId="057D5031" w14:textId="1B5A5F2E" w:rsidR="006F150C" w:rsidRPr="007B56EA" w:rsidRDefault="001F25DB" w:rsidP="000D3537">
      <w:pPr>
        <w:numPr>
          <w:ilvl w:val="0"/>
          <w:numId w:val="4"/>
        </w:numPr>
        <w:spacing w:before="0" w:after="120"/>
      </w:pPr>
      <w:r w:rsidRPr="007B56EA">
        <w:t>Where required, p</w:t>
      </w:r>
      <w:r w:rsidR="006F150C" w:rsidRPr="007B56EA">
        <w:t xml:space="preserve">romoting </w:t>
      </w:r>
      <w:r w:rsidR="00D9414E">
        <w:t xml:space="preserve">LUBS </w:t>
      </w:r>
      <w:r w:rsidR="006F150C" w:rsidRPr="007B56EA">
        <w:t xml:space="preserve">Sustainability </w:t>
      </w:r>
      <w:r w:rsidR="00D9414E">
        <w:t xml:space="preserve">activities </w:t>
      </w:r>
      <w:r w:rsidR="006F150C" w:rsidRPr="007B56EA">
        <w:t xml:space="preserve">at key events, e.g. </w:t>
      </w:r>
      <w:r w:rsidR="00D9414E">
        <w:t>LUBS</w:t>
      </w:r>
      <w:r w:rsidR="006F150C" w:rsidRPr="007B56EA">
        <w:t xml:space="preserve"> Open Days, </w:t>
      </w:r>
      <w:r w:rsidR="00D9414E">
        <w:t xml:space="preserve">Careers Fairs, LUU events </w:t>
      </w:r>
      <w:r w:rsidR="006F150C" w:rsidRPr="007B56EA">
        <w:t>and Welcome to Leeds campaigns;</w:t>
      </w:r>
    </w:p>
    <w:p w14:paraId="746DFC24" w14:textId="5380129F" w:rsidR="0056478B" w:rsidRDefault="006F150C" w:rsidP="000D3537">
      <w:pPr>
        <w:numPr>
          <w:ilvl w:val="0"/>
          <w:numId w:val="4"/>
        </w:numPr>
        <w:spacing w:before="0" w:after="120"/>
      </w:pPr>
      <w:r w:rsidRPr="007B56EA">
        <w:t xml:space="preserve">Supporting the marketing </w:t>
      </w:r>
      <w:r w:rsidR="00D9414E">
        <w:t>and commun</w:t>
      </w:r>
      <w:r w:rsidR="0027548E">
        <w:t>ic</w:t>
      </w:r>
      <w:r w:rsidR="00D9414E">
        <w:t xml:space="preserve">ation </w:t>
      </w:r>
      <w:r w:rsidRPr="007B56EA">
        <w:t xml:space="preserve">of </w:t>
      </w:r>
      <w:r w:rsidR="00D9414E">
        <w:t>LUBS Blueprint and University’s Climate Plan using</w:t>
      </w:r>
      <w:r w:rsidRPr="007B56EA">
        <w:t xml:space="preserve"> social media to publicise events or contributing to the </w:t>
      </w:r>
      <w:r w:rsidR="00D9414E">
        <w:t xml:space="preserve">LUBS </w:t>
      </w:r>
      <w:r w:rsidRPr="007B56EA">
        <w:t xml:space="preserve">Sustainability </w:t>
      </w:r>
      <w:r w:rsidR="00D9414E">
        <w:t>newsletters</w:t>
      </w:r>
      <w:r w:rsidR="0056478B">
        <w:t xml:space="preserve">; </w:t>
      </w:r>
    </w:p>
    <w:p w14:paraId="1B16CC59" w14:textId="4E7086A8" w:rsidR="00E70E8B" w:rsidRDefault="0056478B" w:rsidP="000D3537">
      <w:pPr>
        <w:numPr>
          <w:ilvl w:val="0"/>
          <w:numId w:val="4"/>
        </w:numPr>
        <w:shd w:val="clear" w:color="auto" w:fill="FFFFFF"/>
        <w:spacing w:before="100" w:beforeAutospacing="1" w:line="240" w:lineRule="auto"/>
        <w:rPr>
          <w:rFonts w:eastAsia="Times New Roman"/>
          <w:lang w:eastAsia="en-GB"/>
        </w:rPr>
      </w:pPr>
      <w:r w:rsidRPr="00E70E8B">
        <w:rPr>
          <w:rFonts w:eastAsia="Times New Roman"/>
          <w:lang w:eastAsia="en-GB"/>
        </w:rPr>
        <w:t>Research</w:t>
      </w:r>
      <w:r w:rsidR="00447380">
        <w:rPr>
          <w:rFonts w:eastAsia="Times New Roman"/>
          <w:lang w:eastAsia="en-GB"/>
        </w:rPr>
        <w:t>ing</w:t>
      </w:r>
      <w:r w:rsidRPr="00E70E8B">
        <w:rPr>
          <w:rFonts w:eastAsia="Times New Roman"/>
          <w:lang w:eastAsia="en-GB"/>
        </w:rPr>
        <w:t>, apply</w:t>
      </w:r>
      <w:r w:rsidR="00447380">
        <w:rPr>
          <w:rFonts w:eastAsia="Times New Roman"/>
          <w:lang w:eastAsia="en-GB"/>
        </w:rPr>
        <w:t>ing</w:t>
      </w:r>
      <w:r w:rsidRPr="00E70E8B">
        <w:rPr>
          <w:rFonts w:eastAsia="Times New Roman"/>
          <w:lang w:eastAsia="en-GB"/>
        </w:rPr>
        <w:t xml:space="preserve"> and promot</w:t>
      </w:r>
      <w:r w:rsidR="00447380">
        <w:rPr>
          <w:rFonts w:eastAsia="Times New Roman"/>
          <w:lang w:eastAsia="en-GB"/>
        </w:rPr>
        <w:t>ing</w:t>
      </w:r>
      <w:r w:rsidRPr="00E70E8B">
        <w:rPr>
          <w:rFonts w:eastAsia="Times New Roman"/>
          <w:lang w:eastAsia="en-GB"/>
        </w:rPr>
        <w:t xml:space="preserve"> </w:t>
      </w:r>
      <w:r w:rsidR="00C33868">
        <w:rPr>
          <w:rFonts w:eastAsia="Times New Roman"/>
          <w:lang w:eastAsia="en-GB"/>
        </w:rPr>
        <w:t>e</w:t>
      </w:r>
      <w:r w:rsidR="00E70E8B" w:rsidRPr="00E70E8B">
        <w:rPr>
          <w:rFonts w:eastAsia="Times New Roman"/>
          <w:lang w:eastAsia="en-GB"/>
        </w:rPr>
        <w:t xml:space="preserve">quality, </w:t>
      </w:r>
      <w:r w:rsidR="00C33868">
        <w:rPr>
          <w:rFonts w:eastAsia="Times New Roman"/>
          <w:lang w:eastAsia="en-GB"/>
        </w:rPr>
        <w:t>d</w:t>
      </w:r>
      <w:r w:rsidRPr="00E70E8B">
        <w:rPr>
          <w:rFonts w:eastAsia="Times New Roman"/>
          <w:lang w:eastAsia="en-GB"/>
        </w:rPr>
        <w:t>iversity</w:t>
      </w:r>
      <w:r w:rsidR="00E70E8B" w:rsidRPr="00E70E8B">
        <w:rPr>
          <w:rFonts w:eastAsia="Times New Roman"/>
          <w:lang w:eastAsia="en-GB"/>
        </w:rPr>
        <w:t xml:space="preserve"> and </w:t>
      </w:r>
      <w:r w:rsidR="00C33868">
        <w:rPr>
          <w:rFonts w:eastAsia="Times New Roman"/>
          <w:lang w:eastAsia="en-GB"/>
        </w:rPr>
        <w:t>i</w:t>
      </w:r>
      <w:r w:rsidR="00E70E8B" w:rsidRPr="00E70E8B">
        <w:rPr>
          <w:rFonts w:eastAsia="Times New Roman"/>
          <w:lang w:eastAsia="en-GB"/>
        </w:rPr>
        <w:t>nclusion</w:t>
      </w:r>
      <w:r w:rsidRPr="00E70E8B">
        <w:rPr>
          <w:rFonts w:eastAsia="Times New Roman"/>
          <w:lang w:eastAsia="en-GB"/>
        </w:rPr>
        <w:t xml:space="preserve"> initiatives and shar</w:t>
      </w:r>
      <w:r w:rsidR="00EE7FCC">
        <w:rPr>
          <w:rFonts w:eastAsia="Times New Roman"/>
          <w:lang w:eastAsia="en-GB"/>
        </w:rPr>
        <w:t>ing</w:t>
      </w:r>
      <w:r w:rsidRPr="00E70E8B">
        <w:rPr>
          <w:rFonts w:eastAsia="Times New Roman"/>
          <w:lang w:eastAsia="en-GB"/>
        </w:rPr>
        <w:t xml:space="preserve"> best practice</w:t>
      </w:r>
      <w:r w:rsidR="0027548E">
        <w:rPr>
          <w:rFonts w:eastAsia="Times New Roman"/>
          <w:lang w:eastAsia="en-GB"/>
        </w:rPr>
        <w:t>s</w:t>
      </w:r>
      <w:r w:rsidR="00D9414E">
        <w:rPr>
          <w:rFonts w:eastAsia="Times New Roman"/>
          <w:lang w:eastAsia="en-GB"/>
        </w:rPr>
        <w:t xml:space="preserve"> within the Sustainabil</w:t>
      </w:r>
      <w:r w:rsidR="0027548E">
        <w:rPr>
          <w:rFonts w:eastAsia="Times New Roman"/>
          <w:lang w:eastAsia="en-GB"/>
        </w:rPr>
        <w:t>ity</w:t>
      </w:r>
      <w:r w:rsidR="00D9414E">
        <w:rPr>
          <w:rFonts w:eastAsia="Times New Roman"/>
          <w:lang w:eastAsia="en-GB"/>
        </w:rPr>
        <w:t xml:space="preserve"> Architect community</w:t>
      </w:r>
      <w:r w:rsidR="00E70E8B">
        <w:rPr>
          <w:rFonts w:eastAsia="Times New Roman"/>
          <w:lang w:eastAsia="en-GB"/>
        </w:rPr>
        <w:t>;</w:t>
      </w:r>
    </w:p>
    <w:p w14:paraId="6ECAC6E8" w14:textId="77777777" w:rsidR="00E70E8B" w:rsidRPr="00E70E8B" w:rsidRDefault="00E70E8B" w:rsidP="00F074A1">
      <w:pPr>
        <w:shd w:val="clear" w:color="auto" w:fill="FFFFFF"/>
        <w:spacing w:before="0" w:line="240" w:lineRule="auto"/>
        <w:ind w:left="360"/>
        <w:rPr>
          <w:rFonts w:eastAsia="Times New Roman"/>
          <w:lang w:eastAsia="en-GB"/>
        </w:rPr>
      </w:pPr>
    </w:p>
    <w:p w14:paraId="6C531D09" w14:textId="48C9E05C" w:rsidR="006F150C" w:rsidRDefault="006F150C" w:rsidP="000D3537">
      <w:pPr>
        <w:numPr>
          <w:ilvl w:val="0"/>
          <w:numId w:val="4"/>
        </w:numPr>
        <w:spacing w:before="0" w:after="120"/>
      </w:pPr>
      <w:r w:rsidRPr="007B56EA">
        <w:t>Supporting student</w:t>
      </w:r>
      <w:r w:rsidR="0027548E">
        <w:t>-</w:t>
      </w:r>
      <w:r w:rsidRPr="007B56EA">
        <w:t>facing activities</w:t>
      </w:r>
      <w:r w:rsidR="001F25DB" w:rsidRPr="007B56EA">
        <w:t xml:space="preserve"> and a</w:t>
      </w:r>
      <w:r w:rsidRPr="007B56EA">
        <w:t>ssisting with other sustainability campai</w:t>
      </w:r>
      <w:r w:rsidR="00770F5B">
        <w:t>gns and projects when necessary.</w:t>
      </w:r>
    </w:p>
    <w:p w14:paraId="44E17019" w14:textId="2D555A64" w:rsidR="00E21FAD" w:rsidRPr="00704094" w:rsidRDefault="000E2D2B" w:rsidP="000D3537">
      <w:pPr>
        <w:numPr>
          <w:ilvl w:val="0"/>
          <w:numId w:val="4"/>
        </w:numPr>
        <w:spacing w:before="0" w:after="120"/>
      </w:pPr>
      <w:r w:rsidRPr="7B1CF613">
        <w:rPr>
          <w:rFonts w:eastAsia="Times New Roman"/>
          <w:color w:val="000000" w:themeColor="text1"/>
        </w:rPr>
        <w:t>P</w:t>
      </w:r>
      <w:r w:rsidR="00E21FAD" w:rsidRPr="7B1CF613">
        <w:rPr>
          <w:rFonts w:eastAsia="Times New Roman"/>
          <w:color w:val="000000" w:themeColor="text1"/>
        </w:rPr>
        <w:t>roduc</w:t>
      </w:r>
      <w:r w:rsidR="00787530" w:rsidRPr="7B1CF613">
        <w:rPr>
          <w:rFonts w:eastAsia="Times New Roman"/>
          <w:color w:val="000000" w:themeColor="text1"/>
        </w:rPr>
        <w:t>ing</w:t>
      </w:r>
      <w:r w:rsidR="00E21FAD" w:rsidRPr="7B1CF613">
        <w:rPr>
          <w:rFonts w:eastAsia="Times New Roman"/>
          <w:color w:val="000000" w:themeColor="text1"/>
        </w:rPr>
        <w:t xml:space="preserve"> an end of project </w:t>
      </w:r>
      <w:r w:rsidRPr="7B1CF613">
        <w:rPr>
          <w:rFonts w:eastAsia="Times New Roman"/>
          <w:color w:val="000000" w:themeColor="text1"/>
        </w:rPr>
        <w:t xml:space="preserve">summary </w:t>
      </w:r>
      <w:r w:rsidR="00E21FAD" w:rsidRPr="7B1CF613">
        <w:rPr>
          <w:rFonts w:eastAsia="Times New Roman"/>
          <w:color w:val="000000" w:themeColor="text1"/>
        </w:rPr>
        <w:t>report</w:t>
      </w:r>
      <w:r w:rsidRPr="7B1CF613">
        <w:rPr>
          <w:rFonts w:eastAsia="Times New Roman"/>
          <w:color w:val="000000" w:themeColor="text1"/>
        </w:rPr>
        <w:t xml:space="preserve"> to </w:t>
      </w:r>
      <w:r w:rsidR="00704094" w:rsidRPr="7B1CF613">
        <w:rPr>
          <w:rFonts w:eastAsia="Times New Roman"/>
          <w:color w:val="000000" w:themeColor="text1"/>
        </w:rPr>
        <w:t>summarise achievement of key project objectives.</w:t>
      </w:r>
    </w:p>
    <w:p w14:paraId="657E5BAD" w14:textId="77777777" w:rsidR="00704094" w:rsidRDefault="00704094" w:rsidP="00704094">
      <w:pPr>
        <w:pStyle w:val="ListParagraph"/>
      </w:pPr>
    </w:p>
    <w:p w14:paraId="19C0B58A" w14:textId="5B7CFEF5" w:rsidR="006F150C" w:rsidRPr="007B56EA" w:rsidRDefault="006F150C" w:rsidP="00F074A1">
      <w:pPr>
        <w:spacing w:before="0" w:after="120"/>
      </w:pPr>
      <w:r w:rsidRPr="007B56EA">
        <w:rPr>
          <w:color w:val="000000"/>
        </w:rPr>
        <w:t>These duties provide a framework for the role and should not be regarded as a definitive list.  Other reasonable duties may be required consistent with the grade of the post.</w:t>
      </w:r>
    </w:p>
    <w:p w14:paraId="12C6EEEC" w14:textId="77777777" w:rsidR="008A07AD" w:rsidRDefault="008A07AD" w:rsidP="00770F5B">
      <w:pPr>
        <w:pStyle w:val="NoSpacing"/>
        <w:spacing w:line="276" w:lineRule="auto"/>
        <w:jc w:val="both"/>
        <w:rPr>
          <w:b/>
        </w:rPr>
      </w:pPr>
    </w:p>
    <w:p w14:paraId="75121B66" w14:textId="48865ADD" w:rsidR="00DE6A4A" w:rsidRPr="007B56EA" w:rsidRDefault="00DE6A4A" w:rsidP="52B75E42">
      <w:pPr>
        <w:pStyle w:val="NoSpacing"/>
        <w:spacing w:line="276" w:lineRule="auto"/>
        <w:jc w:val="both"/>
        <w:rPr>
          <w:b/>
          <w:bCs/>
        </w:rPr>
      </w:pPr>
      <w:r w:rsidRPr="52B75E42">
        <w:rPr>
          <w:b/>
          <w:bCs/>
        </w:rPr>
        <w:t>Core Sustainability Projects:</w:t>
      </w:r>
    </w:p>
    <w:p w14:paraId="4CC42055" w14:textId="14411B60" w:rsidR="52B75E42" w:rsidRDefault="52B75E42" w:rsidP="52B75E42">
      <w:pPr>
        <w:pStyle w:val="NoSpacing"/>
        <w:jc w:val="both"/>
      </w:pPr>
    </w:p>
    <w:tbl>
      <w:tblPr>
        <w:tblW w:w="9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60"/>
        <w:gridCol w:w="8246"/>
      </w:tblGrid>
      <w:tr w:rsidR="00912525" w:rsidRPr="00912525" w14:paraId="3F74244D" w14:textId="77777777" w:rsidTr="7B1CF613">
        <w:tc>
          <w:tcPr>
            <w:tcW w:w="960" w:type="dxa"/>
            <w:shd w:val="clear" w:color="auto" w:fill="auto"/>
            <w:hideMark/>
          </w:tcPr>
          <w:p w14:paraId="5A8A346F" w14:textId="77777777" w:rsidR="00912525" w:rsidRPr="0019639D" w:rsidRDefault="00912525" w:rsidP="00912525">
            <w:pPr>
              <w:pStyle w:val="NoSpacing"/>
              <w:rPr>
                <w:sz w:val="22"/>
                <w:szCs w:val="22"/>
              </w:rPr>
            </w:pPr>
            <w:r w:rsidRPr="0019639D">
              <w:rPr>
                <w:b/>
                <w:bCs/>
                <w:sz w:val="22"/>
                <w:szCs w:val="22"/>
              </w:rPr>
              <w:t>Project</w:t>
            </w:r>
            <w:r w:rsidRPr="0019639D">
              <w:rPr>
                <w:sz w:val="22"/>
                <w:szCs w:val="22"/>
              </w:rPr>
              <w:t> </w:t>
            </w:r>
          </w:p>
        </w:tc>
        <w:tc>
          <w:tcPr>
            <w:tcW w:w="8246" w:type="dxa"/>
            <w:shd w:val="clear" w:color="auto" w:fill="auto"/>
            <w:hideMark/>
          </w:tcPr>
          <w:p w14:paraId="0B4C9F90" w14:textId="540BC6C1" w:rsidR="008A07AD" w:rsidRPr="0019639D" w:rsidRDefault="00912525" w:rsidP="00912525">
            <w:pPr>
              <w:pStyle w:val="NoSpacing"/>
              <w:rPr>
                <w:sz w:val="22"/>
                <w:szCs w:val="22"/>
              </w:rPr>
            </w:pPr>
            <w:r w:rsidRPr="0019639D">
              <w:rPr>
                <w:b/>
                <w:bCs/>
                <w:sz w:val="22"/>
                <w:szCs w:val="22"/>
              </w:rPr>
              <w:t>Description</w:t>
            </w:r>
            <w:r w:rsidRPr="0019639D">
              <w:rPr>
                <w:sz w:val="22"/>
                <w:szCs w:val="22"/>
              </w:rPr>
              <w:t> </w:t>
            </w:r>
          </w:p>
          <w:p w14:paraId="030A5BE5" w14:textId="74C88C74" w:rsidR="008A07AD" w:rsidRPr="0019639D" w:rsidRDefault="008A07AD" w:rsidP="00912525">
            <w:pPr>
              <w:pStyle w:val="NoSpacing"/>
              <w:rPr>
                <w:sz w:val="22"/>
                <w:szCs w:val="22"/>
              </w:rPr>
            </w:pPr>
          </w:p>
        </w:tc>
      </w:tr>
      <w:tr w:rsidR="005F51F2" w:rsidRPr="00912525" w14:paraId="6870B7EF" w14:textId="77777777" w:rsidTr="7B1CF613">
        <w:trPr>
          <w:trHeight w:val="260"/>
        </w:trPr>
        <w:tc>
          <w:tcPr>
            <w:tcW w:w="960" w:type="dxa"/>
            <w:shd w:val="clear" w:color="auto" w:fill="auto"/>
          </w:tcPr>
          <w:p w14:paraId="4FB17978" w14:textId="082C4F9E" w:rsidR="005F51F2" w:rsidRPr="0019639D" w:rsidRDefault="00CD1DEA" w:rsidP="00FE00CD">
            <w:pPr>
              <w:pStyle w:val="NoSpacing"/>
              <w:jc w:val="center"/>
              <w:rPr>
                <w:sz w:val="22"/>
                <w:szCs w:val="22"/>
              </w:rPr>
            </w:pPr>
            <w:r w:rsidRPr="0019639D">
              <w:rPr>
                <w:sz w:val="22"/>
                <w:szCs w:val="22"/>
              </w:rPr>
              <w:t>1</w:t>
            </w:r>
          </w:p>
        </w:tc>
        <w:tc>
          <w:tcPr>
            <w:tcW w:w="8246" w:type="dxa"/>
            <w:shd w:val="clear" w:color="auto" w:fill="auto"/>
          </w:tcPr>
          <w:p w14:paraId="658CF288" w14:textId="487D01F6" w:rsidR="00081673" w:rsidRPr="00333C33" w:rsidRDefault="00081673" w:rsidP="00081673">
            <w:pPr>
              <w:pStyle w:val="paragraph"/>
              <w:shd w:val="clear" w:color="auto" w:fill="FFFFFF"/>
              <w:spacing w:before="0" w:beforeAutospacing="0" w:after="0" w:afterAutospacing="0"/>
              <w:jc w:val="both"/>
              <w:textAlignment w:val="baseline"/>
              <w:rPr>
                <w:rFonts w:ascii="Arial" w:hAnsi="Arial" w:cs="Arial"/>
                <w:sz w:val="22"/>
                <w:szCs w:val="22"/>
              </w:rPr>
            </w:pPr>
            <w:r w:rsidRPr="00333C33">
              <w:rPr>
                <w:rStyle w:val="normaltextrun"/>
                <w:rFonts w:ascii="Arial" w:hAnsi="Arial" w:cs="Arial"/>
                <w:b/>
                <w:bCs/>
                <w:sz w:val="22"/>
                <w:szCs w:val="22"/>
              </w:rPr>
              <w:t>Positive Impact Rating (PIR) survey (Project lead: Tom Laughton)</w:t>
            </w:r>
            <w:r w:rsidRPr="00333C33">
              <w:rPr>
                <w:rStyle w:val="eop"/>
                <w:rFonts w:ascii="Arial" w:eastAsiaTheme="majorEastAsia" w:hAnsi="Arial" w:cs="Arial"/>
                <w:sz w:val="22"/>
                <w:szCs w:val="22"/>
              </w:rPr>
              <w:t> </w:t>
            </w:r>
          </w:p>
          <w:p w14:paraId="2F8264B1" w14:textId="48878477" w:rsidR="006C1D36" w:rsidRPr="00333C33" w:rsidRDefault="006C1D36" w:rsidP="006C1D36">
            <w:pPr>
              <w:rPr>
                <w:sz w:val="22"/>
                <w:szCs w:val="22"/>
              </w:rPr>
            </w:pPr>
            <w:r w:rsidRPr="00333C33">
              <w:rPr>
                <w:b/>
                <w:bCs/>
                <w:sz w:val="22"/>
                <w:szCs w:val="22"/>
              </w:rPr>
              <w:t>Priority One: Positive Impact Rating (PIR)</w:t>
            </w:r>
            <w:r w:rsidRPr="00333C33">
              <w:br/>
            </w:r>
            <w:r w:rsidRPr="00333C33">
              <w:rPr>
                <w:sz w:val="22"/>
                <w:szCs w:val="22"/>
              </w:rPr>
              <w:t>The Student Sustainability</w:t>
            </w:r>
            <w:r w:rsidR="0D1EA7AA" w:rsidRPr="00333C33">
              <w:rPr>
                <w:sz w:val="22"/>
                <w:szCs w:val="22"/>
              </w:rPr>
              <w:t xml:space="preserve"> Champpion</w:t>
            </w:r>
            <w:r w:rsidRPr="00333C33">
              <w:rPr>
                <w:sz w:val="22"/>
                <w:szCs w:val="22"/>
              </w:rPr>
              <w:t xml:space="preserve"> will engage with the Positive Impact Rating (PIR), a university ranking system that evaluates business schools based on their societal impact and commitment to continuous improvement. The PIR prioritizes purpose-driven education and aligns with the United Nations Sustainable Development Goals (UN SDGs). The ranking a school receives is derived entirely from a 20-question survey completed by students, with the PIR team responsible for survey creation and the LUBS Accreditation Manager overseeing associated fees and administrative tasks.</w:t>
            </w:r>
          </w:p>
          <w:p w14:paraId="77661686" w14:textId="4F90894D" w:rsidR="00836A9B" w:rsidRPr="00333C33" w:rsidRDefault="006C1D36" w:rsidP="00836A9B">
            <w:pPr>
              <w:rPr>
                <w:sz w:val="22"/>
                <w:szCs w:val="22"/>
              </w:rPr>
            </w:pPr>
            <w:r w:rsidRPr="00333C33">
              <w:rPr>
                <w:sz w:val="22"/>
                <w:szCs w:val="22"/>
              </w:rPr>
              <w:t>The Student Sustainability</w:t>
            </w:r>
            <w:r w:rsidR="2A0DE80C" w:rsidRPr="00333C33">
              <w:rPr>
                <w:sz w:val="22"/>
                <w:szCs w:val="22"/>
              </w:rPr>
              <w:t xml:space="preserve"> Champion</w:t>
            </w:r>
            <w:r w:rsidRPr="00333C33">
              <w:rPr>
                <w:sz w:val="22"/>
                <w:szCs w:val="22"/>
              </w:rPr>
              <w:t xml:space="preserve"> will participate in several key activities, including</w:t>
            </w:r>
            <w:r w:rsidR="00836A9B" w:rsidRPr="00333C33">
              <w:rPr>
                <w:sz w:val="22"/>
                <w:szCs w:val="22"/>
              </w:rPr>
              <w:t>:</w:t>
            </w:r>
          </w:p>
          <w:p w14:paraId="158C023B" w14:textId="77777777" w:rsidR="00836A9B" w:rsidRPr="00333C33" w:rsidRDefault="006C1D36" w:rsidP="00836A9B">
            <w:pPr>
              <w:pStyle w:val="ListParagraph"/>
              <w:numPr>
                <w:ilvl w:val="0"/>
                <w:numId w:val="29"/>
              </w:numPr>
              <w:rPr>
                <w:sz w:val="22"/>
                <w:szCs w:val="22"/>
              </w:rPr>
            </w:pPr>
            <w:r w:rsidRPr="00333C33">
              <w:rPr>
                <w:sz w:val="22"/>
                <w:szCs w:val="22"/>
              </w:rPr>
              <w:t>identifying best practices aligned with the UN SDGs</w:t>
            </w:r>
          </w:p>
          <w:p w14:paraId="48459C3A" w14:textId="77777777" w:rsidR="00836A9B" w:rsidRPr="00333C33" w:rsidRDefault="006C1D36" w:rsidP="00836A9B">
            <w:pPr>
              <w:pStyle w:val="ListParagraph"/>
              <w:numPr>
                <w:ilvl w:val="0"/>
                <w:numId w:val="29"/>
              </w:numPr>
              <w:rPr>
                <w:sz w:val="22"/>
                <w:szCs w:val="22"/>
              </w:rPr>
            </w:pPr>
            <w:r w:rsidRPr="00333C33">
              <w:rPr>
                <w:sz w:val="22"/>
                <w:szCs w:val="22"/>
              </w:rPr>
              <w:t>disseminating these practices to the student body</w:t>
            </w:r>
          </w:p>
          <w:p w14:paraId="7B3CAFA0" w14:textId="31872FCB" w:rsidR="006C1D36" w:rsidRPr="00333C33" w:rsidRDefault="006C1D36" w:rsidP="00836A9B">
            <w:pPr>
              <w:pStyle w:val="ListParagraph"/>
              <w:numPr>
                <w:ilvl w:val="0"/>
                <w:numId w:val="29"/>
              </w:numPr>
              <w:rPr>
                <w:sz w:val="22"/>
                <w:szCs w:val="22"/>
              </w:rPr>
            </w:pPr>
            <w:r w:rsidRPr="00333C33">
              <w:rPr>
                <w:sz w:val="22"/>
                <w:szCs w:val="22"/>
              </w:rPr>
              <w:t>driving student engagement with the survey, and promoting the results of the ranking</w:t>
            </w:r>
          </w:p>
          <w:p w14:paraId="35464B10" w14:textId="77777777" w:rsidR="00A9206F" w:rsidRPr="00333C33" w:rsidRDefault="006C1D36" w:rsidP="00A9206F">
            <w:pPr>
              <w:rPr>
                <w:sz w:val="22"/>
                <w:szCs w:val="22"/>
              </w:rPr>
            </w:pPr>
            <w:r w:rsidRPr="00333C33">
              <w:rPr>
                <w:b/>
                <w:bCs/>
                <w:sz w:val="22"/>
                <w:szCs w:val="22"/>
              </w:rPr>
              <w:t>Priority Two: Exploration of Additional Ranking Opportunities</w:t>
            </w:r>
            <w:r w:rsidRPr="00333C33">
              <w:rPr>
                <w:sz w:val="22"/>
                <w:szCs w:val="22"/>
              </w:rPr>
              <w:br/>
              <w:t xml:space="preserve">The Student Sustainability Architect will investigate further ranking opportunities that are valued by our students and peers. </w:t>
            </w:r>
          </w:p>
          <w:p w14:paraId="622A7CB1" w14:textId="50E3266F" w:rsidR="006C1D36" w:rsidRPr="00333C33" w:rsidRDefault="006C1D36" w:rsidP="00A9206F">
            <w:pPr>
              <w:rPr>
                <w:sz w:val="22"/>
                <w:szCs w:val="22"/>
              </w:rPr>
            </w:pPr>
            <w:r w:rsidRPr="00333C33">
              <w:rPr>
                <w:sz w:val="22"/>
                <w:szCs w:val="22"/>
              </w:rPr>
              <w:t>This involves</w:t>
            </w:r>
            <w:r w:rsidR="00A9206F" w:rsidRPr="00333C33">
              <w:rPr>
                <w:sz w:val="22"/>
                <w:szCs w:val="22"/>
              </w:rPr>
              <w:t xml:space="preserve"> </w:t>
            </w:r>
            <w:r w:rsidRPr="00333C33">
              <w:rPr>
                <w:sz w:val="22"/>
                <w:szCs w:val="22"/>
              </w:rPr>
              <w:t>assessing the potential benefits of pursuing these rankings and determining the efforts required for successful participation.</w:t>
            </w:r>
          </w:p>
          <w:p w14:paraId="6168C089" w14:textId="77777777" w:rsidR="00A9206F" w:rsidRPr="00333C33" w:rsidRDefault="00A9206F" w:rsidP="006C1D36">
            <w:pPr>
              <w:pStyle w:val="paragraph"/>
              <w:shd w:val="clear" w:color="auto" w:fill="FFFFFF"/>
              <w:spacing w:before="0" w:beforeAutospacing="0" w:after="0" w:afterAutospacing="0"/>
              <w:jc w:val="both"/>
              <w:textAlignment w:val="baseline"/>
              <w:rPr>
                <w:rStyle w:val="normaltextrun"/>
                <w:rFonts w:ascii="Arial" w:hAnsi="Arial" w:cs="Arial"/>
                <w:sz w:val="22"/>
                <w:szCs w:val="22"/>
              </w:rPr>
            </w:pPr>
          </w:p>
          <w:p w14:paraId="668DC94F" w14:textId="64BA7D60" w:rsidR="00F074A1" w:rsidRPr="00333C33" w:rsidRDefault="00081673" w:rsidP="006C1D36">
            <w:pPr>
              <w:pStyle w:val="paragraph"/>
              <w:shd w:val="clear" w:color="auto" w:fill="FFFFFF"/>
              <w:spacing w:before="0" w:beforeAutospacing="0" w:after="0" w:afterAutospacing="0"/>
              <w:jc w:val="both"/>
              <w:textAlignment w:val="baseline"/>
              <w:rPr>
                <w:rFonts w:ascii="Arial" w:hAnsi="Arial" w:cs="Arial"/>
                <w:sz w:val="22"/>
                <w:szCs w:val="22"/>
              </w:rPr>
            </w:pPr>
            <w:r w:rsidRPr="00333C33">
              <w:rPr>
                <w:rStyle w:val="normaltextrun"/>
                <w:rFonts w:ascii="Arial" w:hAnsi="Arial" w:cs="Arial"/>
                <w:sz w:val="22"/>
                <w:szCs w:val="22"/>
              </w:rPr>
              <w:t> </w:t>
            </w:r>
          </w:p>
        </w:tc>
      </w:tr>
      <w:tr w:rsidR="00557723" w:rsidRPr="00912525" w14:paraId="2D7015C3" w14:textId="77777777" w:rsidTr="7B1CF613">
        <w:trPr>
          <w:trHeight w:val="260"/>
        </w:trPr>
        <w:tc>
          <w:tcPr>
            <w:tcW w:w="960" w:type="dxa"/>
            <w:shd w:val="clear" w:color="auto" w:fill="auto"/>
          </w:tcPr>
          <w:p w14:paraId="3EFBEA0E" w14:textId="4DA5E284" w:rsidR="00557723" w:rsidRPr="0019639D" w:rsidRDefault="00557723" w:rsidP="00FE00CD">
            <w:pPr>
              <w:pStyle w:val="NoSpacing"/>
              <w:jc w:val="center"/>
              <w:rPr>
                <w:sz w:val="22"/>
                <w:szCs w:val="22"/>
              </w:rPr>
            </w:pPr>
            <w:r w:rsidRPr="0019639D">
              <w:rPr>
                <w:sz w:val="22"/>
                <w:szCs w:val="22"/>
              </w:rPr>
              <w:lastRenderedPageBreak/>
              <w:t>2</w:t>
            </w:r>
          </w:p>
        </w:tc>
        <w:tc>
          <w:tcPr>
            <w:tcW w:w="8246" w:type="dxa"/>
            <w:shd w:val="clear" w:color="auto" w:fill="auto"/>
          </w:tcPr>
          <w:p w14:paraId="3FFFA691" w14:textId="3060E4A4" w:rsidR="00557723" w:rsidRPr="00333C33" w:rsidRDefault="00557723" w:rsidP="00557723">
            <w:pPr>
              <w:pStyle w:val="paragraph"/>
              <w:shd w:val="clear" w:color="auto" w:fill="FFFFFF"/>
              <w:spacing w:before="0" w:beforeAutospacing="0" w:after="0" w:afterAutospacing="0"/>
              <w:jc w:val="both"/>
              <w:textAlignment w:val="baseline"/>
              <w:rPr>
                <w:rFonts w:ascii="Arial" w:hAnsi="Arial" w:cs="Arial"/>
                <w:b/>
                <w:bCs/>
                <w:sz w:val="22"/>
                <w:szCs w:val="22"/>
              </w:rPr>
            </w:pPr>
            <w:r w:rsidRPr="00333C33">
              <w:rPr>
                <w:rFonts w:ascii="Arial" w:hAnsi="Arial" w:cs="Arial"/>
                <w:b/>
                <w:bCs/>
                <w:sz w:val="22"/>
                <w:szCs w:val="22"/>
              </w:rPr>
              <w:t>Sustainability in LUBS Curriculum: resource building (project lead: Andrew Mearman)</w:t>
            </w:r>
          </w:p>
          <w:p w14:paraId="79D1EA6D" w14:textId="77777777" w:rsidR="00074CFB" w:rsidRPr="0019639D" w:rsidRDefault="00074CFB" w:rsidP="7B1CF613">
            <w:pPr>
              <w:spacing w:before="100" w:beforeAutospacing="1" w:after="100" w:afterAutospacing="1"/>
              <w:rPr>
                <w:sz w:val="22"/>
                <w:szCs w:val="22"/>
                <w:lang w:eastAsia="en-GB"/>
              </w:rPr>
            </w:pPr>
            <w:r w:rsidRPr="7B1CF613">
              <w:rPr>
                <w:sz w:val="22"/>
                <w:szCs w:val="22"/>
                <w:lang w:eastAsia="en-GB"/>
              </w:rPr>
              <w:t xml:space="preserve">Are you eager to promote how much the LUBS curriculum embeds sustainability, and want to encourage even greater engagement? Our teaching already contains many great examples of deep engagement with sustainability topics, but these could have a higher profile and availability to current and future students, alumni, and employers. Having easy access to illustrative case studies of teaching sustainability will help LUBS staff eager to do the same. A repository of such examples is one </w:t>
            </w:r>
            <w:bookmarkStart w:id="1" w:name="_Int_d536nBvq"/>
            <w:r w:rsidRPr="7B1CF613">
              <w:rPr>
                <w:sz w:val="22"/>
                <w:szCs w:val="22"/>
                <w:lang w:eastAsia="en-GB"/>
              </w:rPr>
              <w:t>key way</w:t>
            </w:r>
            <w:bookmarkEnd w:id="1"/>
            <w:r w:rsidRPr="7B1CF613">
              <w:rPr>
                <w:sz w:val="22"/>
                <w:szCs w:val="22"/>
                <w:lang w:eastAsia="en-GB"/>
              </w:rPr>
              <w:t xml:space="preserve"> in which to help embed more sustainability in teaching. </w:t>
            </w:r>
          </w:p>
          <w:p w14:paraId="04F8A5BE" w14:textId="7B3F2BC7" w:rsidR="00074CFB" w:rsidRPr="0019639D" w:rsidRDefault="00074CFB" w:rsidP="7B1CF613">
            <w:pPr>
              <w:spacing w:before="100" w:beforeAutospacing="1" w:after="100" w:afterAutospacing="1"/>
              <w:rPr>
                <w:sz w:val="22"/>
                <w:szCs w:val="22"/>
                <w:lang w:eastAsia="en-GB"/>
              </w:rPr>
            </w:pPr>
            <w:r w:rsidRPr="7B1CF613">
              <w:rPr>
                <w:sz w:val="22"/>
                <w:szCs w:val="22"/>
                <w:lang w:eastAsia="en-GB"/>
              </w:rPr>
              <w:t xml:space="preserve">As Student Sustainability Champion on this </w:t>
            </w:r>
            <w:r w:rsidR="0019639D" w:rsidRPr="7B1CF613">
              <w:rPr>
                <w:sz w:val="22"/>
                <w:szCs w:val="22"/>
                <w:lang w:eastAsia="en-GB"/>
              </w:rPr>
              <w:t>project,</w:t>
            </w:r>
            <w:r w:rsidRPr="7B1CF613">
              <w:rPr>
                <w:sz w:val="22"/>
                <w:szCs w:val="22"/>
                <w:lang w:eastAsia="en-GB"/>
              </w:rPr>
              <w:t xml:space="preserve"> you </w:t>
            </w:r>
            <w:r w:rsidR="67315CC0" w:rsidRPr="7B1CF613">
              <w:rPr>
                <w:sz w:val="22"/>
                <w:szCs w:val="22"/>
                <w:lang w:eastAsia="en-GB"/>
              </w:rPr>
              <w:t>will: -</w:t>
            </w:r>
          </w:p>
          <w:p w14:paraId="51FB0E23" w14:textId="77777777" w:rsidR="00074CFB" w:rsidRPr="0019639D" w:rsidRDefault="00074CFB" w:rsidP="00074CFB">
            <w:pPr>
              <w:numPr>
                <w:ilvl w:val="0"/>
                <w:numId w:val="27"/>
              </w:numPr>
              <w:spacing w:before="100" w:beforeAutospacing="1" w:after="100" w:afterAutospacing="1" w:line="240" w:lineRule="auto"/>
              <w:rPr>
                <w:rFonts w:eastAsia="Times New Roman"/>
                <w:sz w:val="22"/>
                <w:szCs w:val="22"/>
                <w:lang w:eastAsia="en-GB"/>
              </w:rPr>
            </w:pPr>
            <w:r w:rsidRPr="0019639D">
              <w:rPr>
                <w:rFonts w:eastAsia="Times New Roman"/>
                <w:sz w:val="22"/>
                <w:szCs w:val="22"/>
                <w:lang w:eastAsia="en-GB"/>
              </w:rPr>
              <w:t>Building on existing known examples, identify suitable case studies for elaboration</w:t>
            </w:r>
          </w:p>
          <w:p w14:paraId="275A43AF" w14:textId="77777777" w:rsidR="00074CFB" w:rsidRPr="0019639D" w:rsidRDefault="00074CFB" w:rsidP="00074CFB">
            <w:pPr>
              <w:numPr>
                <w:ilvl w:val="0"/>
                <w:numId w:val="27"/>
              </w:numPr>
              <w:spacing w:before="100" w:beforeAutospacing="1" w:after="100" w:afterAutospacing="1" w:line="240" w:lineRule="auto"/>
              <w:rPr>
                <w:rFonts w:eastAsia="Times New Roman"/>
                <w:sz w:val="22"/>
                <w:szCs w:val="22"/>
                <w:lang w:eastAsia="en-GB"/>
              </w:rPr>
            </w:pPr>
            <w:r w:rsidRPr="0019639D">
              <w:rPr>
                <w:rFonts w:eastAsia="Times New Roman"/>
                <w:sz w:val="22"/>
                <w:szCs w:val="22"/>
                <w:lang w:eastAsia="en-GB"/>
              </w:rPr>
              <w:t>Help design, develop and promote practical, staff-facing examples of teaching sustainability</w:t>
            </w:r>
          </w:p>
          <w:p w14:paraId="4CE36ACA" w14:textId="77777777" w:rsidR="00074CFB" w:rsidRPr="0019639D" w:rsidRDefault="00074CFB" w:rsidP="00074CFB">
            <w:pPr>
              <w:numPr>
                <w:ilvl w:val="0"/>
                <w:numId w:val="27"/>
              </w:numPr>
              <w:spacing w:before="100" w:beforeAutospacing="1" w:after="100" w:afterAutospacing="1" w:line="240" w:lineRule="auto"/>
              <w:rPr>
                <w:rFonts w:eastAsia="Times New Roman"/>
                <w:sz w:val="22"/>
                <w:szCs w:val="22"/>
                <w:lang w:eastAsia="en-GB"/>
              </w:rPr>
            </w:pPr>
            <w:r w:rsidRPr="0019639D">
              <w:rPr>
                <w:rFonts w:eastAsia="Times New Roman"/>
                <w:sz w:val="22"/>
                <w:szCs w:val="22"/>
                <w:lang w:eastAsia="en-GB"/>
              </w:rPr>
              <w:t>Design and promote versions of these case studies, aimed at other audiences, in particular our own students</w:t>
            </w:r>
          </w:p>
          <w:p w14:paraId="614EF73F" w14:textId="158F22EB" w:rsidR="00557723" w:rsidRPr="0019639D" w:rsidRDefault="00074CFB" w:rsidP="00074CFB">
            <w:pPr>
              <w:numPr>
                <w:ilvl w:val="0"/>
                <w:numId w:val="27"/>
              </w:numPr>
              <w:spacing w:before="100" w:beforeAutospacing="1" w:after="100" w:afterAutospacing="1" w:line="240" w:lineRule="auto"/>
              <w:rPr>
                <w:rStyle w:val="normaltextrun"/>
                <w:rFonts w:eastAsia="Times New Roman"/>
                <w:sz w:val="22"/>
                <w:szCs w:val="22"/>
                <w:lang w:eastAsia="en-GB"/>
              </w:rPr>
            </w:pPr>
            <w:r w:rsidRPr="0019639D">
              <w:rPr>
                <w:rFonts w:eastAsia="Times New Roman"/>
                <w:sz w:val="22"/>
                <w:szCs w:val="22"/>
                <w:lang w:eastAsia="en-GB"/>
              </w:rPr>
              <w:t>Offer advice on effective approaches to embedding sustainability in the LUBS curriculum</w:t>
            </w:r>
          </w:p>
        </w:tc>
      </w:tr>
      <w:tr w:rsidR="00C11593" w:rsidRPr="00912525" w14:paraId="600FB949" w14:textId="77777777" w:rsidTr="7B1CF613">
        <w:trPr>
          <w:trHeight w:val="260"/>
        </w:trPr>
        <w:tc>
          <w:tcPr>
            <w:tcW w:w="960" w:type="dxa"/>
            <w:shd w:val="clear" w:color="auto" w:fill="auto"/>
          </w:tcPr>
          <w:p w14:paraId="62BC6DF8" w14:textId="56440DBE" w:rsidR="00C11593" w:rsidRPr="0019639D" w:rsidRDefault="00C11593" w:rsidP="00C11593">
            <w:pPr>
              <w:pStyle w:val="NoSpacing"/>
              <w:jc w:val="center"/>
              <w:rPr>
                <w:sz w:val="22"/>
                <w:szCs w:val="22"/>
              </w:rPr>
            </w:pPr>
            <w:r w:rsidRPr="0019639D">
              <w:rPr>
                <w:sz w:val="22"/>
                <w:szCs w:val="22"/>
              </w:rPr>
              <w:t>3</w:t>
            </w:r>
          </w:p>
        </w:tc>
        <w:tc>
          <w:tcPr>
            <w:tcW w:w="8246" w:type="dxa"/>
            <w:shd w:val="clear" w:color="auto" w:fill="auto"/>
          </w:tcPr>
          <w:p w14:paraId="793E8166" w14:textId="77777777" w:rsidR="00766835" w:rsidRPr="00333C33" w:rsidRDefault="00766835" w:rsidP="00551457">
            <w:pPr>
              <w:spacing w:before="0"/>
              <w:rPr>
                <w:b/>
                <w:bCs/>
                <w:sz w:val="22"/>
                <w:szCs w:val="22"/>
              </w:rPr>
            </w:pPr>
            <w:r w:rsidRPr="00333C33">
              <w:rPr>
                <w:b/>
                <w:bCs/>
                <w:sz w:val="22"/>
                <w:szCs w:val="22"/>
              </w:rPr>
              <w:t>Decolonisation and decarbonisation (Project co-leads: Meenakshi Sarkar and Stefan Kesting)</w:t>
            </w:r>
          </w:p>
          <w:p w14:paraId="2AAE78BA" w14:textId="77777777" w:rsidR="00766835" w:rsidRPr="0019639D" w:rsidRDefault="00766835" w:rsidP="00766835">
            <w:pPr>
              <w:rPr>
                <w:color w:val="000000"/>
                <w:sz w:val="22"/>
                <w:szCs w:val="22"/>
              </w:rPr>
            </w:pPr>
            <w:r w:rsidRPr="0019639D">
              <w:rPr>
                <w:color w:val="000000"/>
                <w:sz w:val="22"/>
                <w:szCs w:val="22"/>
              </w:rPr>
              <w:t xml:space="preserve">This project will build on last year’s project to develop a shared understanding of decolonising the curriculum at LUBS. ‘Decolonisation’ is one of component frameworks of the University Student Education Strategy that falls within equality and climate justice arena within the UN SDGs. LUBS Student Education Strategy has set up a Task Group on ‘Decolonising the LUBS curriculum’ as part of the Curriculum Project. At LUBS, research is needed to define the parameters of and mechanisms for decolonising the curriculum. </w:t>
            </w:r>
          </w:p>
          <w:p w14:paraId="6DF73098" w14:textId="1E6BDA9D" w:rsidR="00766835" w:rsidRPr="0019639D" w:rsidRDefault="00766835" w:rsidP="00766835">
            <w:pPr>
              <w:rPr>
                <w:color w:val="000000"/>
                <w:sz w:val="22"/>
                <w:szCs w:val="22"/>
              </w:rPr>
            </w:pPr>
            <w:r w:rsidRPr="0019639D">
              <w:rPr>
                <w:color w:val="000000"/>
                <w:sz w:val="22"/>
                <w:szCs w:val="22"/>
              </w:rPr>
              <w:t>A Student Sustainability Champion will be involved with the following:</w:t>
            </w:r>
          </w:p>
          <w:p w14:paraId="3F1031E0" w14:textId="6C7EBC64" w:rsidR="00766835" w:rsidRPr="0019639D" w:rsidRDefault="00766835" w:rsidP="00766835">
            <w:pPr>
              <w:pStyle w:val="ListParagraph"/>
              <w:numPr>
                <w:ilvl w:val="0"/>
                <w:numId w:val="26"/>
              </w:numPr>
              <w:rPr>
                <w:color w:val="000000"/>
                <w:sz w:val="22"/>
                <w:szCs w:val="22"/>
              </w:rPr>
            </w:pPr>
            <w:r w:rsidRPr="0019639D">
              <w:rPr>
                <w:color w:val="000000"/>
                <w:sz w:val="22"/>
                <w:szCs w:val="22"/>
              </w:rPr>
              <w:t>Decolonising Website - suggest benchmarking with what's out there </w:t>
            </w:r>
          </w:p>
          <w:p w14:paraId="6B56458D" w14:textId="1A169F78" w:rsidR="00766835" w:rsidRPr="0019639D" w:rsidRDefault="00766835" w:rsidP="00766835">
            <w:pPr>
              <w:pStyle w:val="ListParagraph"/>
              <w:numPr>
                <w:ilvl w:val="0"/>
                <w:numId w:val="26"/>
              </w:numPr>
              <w:rPr>
                <w:color w:val="000000"/>
                <w:sz w:val="22"/>
                <w:szCs w:val="22"/>
              </w:rPr>
            </w:pPr>
            <w:r w:rsidRPr="7B1CF613">
              <w:rPr>
                <w:color w:val="000000" w:themeColor="text1"/>
                <w:sz w:val="22"/>
                <w:szCs w:val="22"/>
              </w:rPr>
              <w:t xml:space="preserve">Decolonising Workshop/Seminars - reframe the purpose of the group and identify advocates for staff welcome / </w:t>
            </w:r>
            <w:r w:rsidR="023111B9" w:rsidRPr="7B1CF613">
              <w:rPr>
                <w:color w:val="000000" w:themeColor="text1"/>
                <w:sz w:val="22"/>
                <w:szCs w:val="22"/>
              </w:rPr>
              <w:t>induction, or</w:t>
            </w:r>
            <w:r w:rsidRPr="7B1CF613">
              <w:rPr>
                <w:color w:val="000000" w:themeColor="text1"/>
                <w:sz w:val="22"/>
                <w:szCs w:val="22"/>
              </w:rPr>
              <w:t xml:space="preserve"> organise another LUBS Seminar</w:t>
            </w:r>
          </w:p>
          <w:p w14:paraId="67B710A1" w14:textId="7AF36192" w:rsidR="00766835" w:rsidRPr="0019639D" w:rsidRDefault="00766835" w:rsidP="00766835">
            <w:pPr>
              <w:pStyle w:val="ListParagraph"/>
              <w:numPr>
                <w:ilvl w:val="0"/>
                <w:numId w:val="26"/>
              </w:numPr>
              <w:rPr>
                <w:color w:val="000000"/>
                <w:sz w:val="22"/>
                <w:szCs w:val="22"/>
              </w:rPr>
            </w:pPr>
            <w:r w:rsidRPr="0019639D">
              <w:rPr>
                <w:color w:val="000000"/>
                <w:sz w:val="22"/>
                <w:szCs w:val="22"/>
              </w:rPr>
              <w:t>Complete the analysis of the staff survey and establish phase 2 with students</w:t>
            </w:r>
          </w:p>
          <w:p w14:paraId="7505EB98" w14:textId="4FAA98E9" w:rsidR="00766835" w:rsidRPr="0019639D" w:rsidRDefault="00766835" w:rsidP="00766835">
            <w:pPr>
              <w:pStyle w:val="ListParagraph"/>
              <w:numPr>
                <w:ilvl w:val="0"/>
                <w:numId w:val="26"/>
              </w:numPr>
              <w:rPr>
                <w:color w:val="000000"/>
                <w:sz w:val="22"/>
                <w:szCs w:val="22"/>
              </w:rPr>
            </w:pPr>
            <w:r w:rsidRPr="0019639D">
              <w:rPr>
                <w:color w:val="000000"/>
                <w:sz w:val="22"/>
                <w:szCs w:val="22"/>
              </w:rPr>
              <w:t>Continue to generate conversations</w:t>
            </w:r>
            <w:r w:rsidRPr="0019639D">
              <w:rPr>
                <w:sz w:val="22"/>
                <w:szCs w:val="22"/>
              </w:rPr>
              <w:t xml:space="preserve"> around the link between decolonisation and decarbonisation</w:t>
            </w:r>
            <w:r w:rsidRPr="0019639D">
              <w:rPr>
                <w:color w:val="000000"/>
                <w:sz w:val="22"/>
                <w:szCs w:val="22"/>
              </w:rPr>
              <w:t xml:space="preserve"> through activities such as podcasts</w:t>
            </w:r>
          </w:p>
          <w:p w14:paraId="71D3A938" w14:textId="77777777" w:rsidR="00C11593" w:rsidRPr="0019639D" w:rsidRDefault="00C11593" w:rsidP="00C11593">
            <w:pPr>
              <w:pStyle w:val="paragraph"/>
              <w:shd w:val="clear" w:color="auto" w:fill="FFFFFF"/>
              <w:spacing w:before="0" w:beforeAutospacing="0" w:after="0" w:afterAutospacing="0"/>
              <w:jc w:val="both"/>
              <w:textAlignment w:val="baseline"/>
              <w:rPr>
                <w:rFonts w:ascii="Arial" w:hAnsi="Arial" w:cs="Arial"/>
                <w:b/>
                <w:bCs/>
                <w:color w:val="00B050"/>
                <w:sz w:val="22"/>
                <w:szCs w:val="22"/>
              </w:rPr>
            </w:pPr>
          </w:p>
        </w:tc>
      </w:tr>
      <w:tr w:rsidR="00C11593" w:rsidRPr="00912525" w14:paraId="323E4D76" w14:textId="77777777" w:rsidTr="7B1CF613">
        <w:trPr>
          <w:trHeight w:val="615"/>
        </w:trPr>
        <w:tc>
          <w:tcPr>
            <w:tcW w:w="960" w:type="dxa"/>
            <w:shd w:val="clear" w:color="auto" w:fill="auto"/>
          </w:tcPr>
          <w:p w14:paraId="6CD1E747" w14:textId="77B13EBC" w:rsidR="00C11593" w:rsidRPr="0019639D" w:rsidRDefault="00C11593" w:rsidP="00C11593">
            <w:pPr>
              <w:pStyle w:val="NoSpacing"/>
              <w:jc w:val="center"/>
              <w:rPr>
                <w:sz w:val="22"/>
                <w:szCs w:val="22"/>
                <w:highlight w:val="yellow"/>
              </w:rPr>
            </w:pPr>
            <w:r w:rsidRPr="0019639D">
              <w:rPr>
                <w:sz w:val="22"/>
                <w:szCs w:val="22"/>
              </w:rPr>
              <w:lastRenderedPageBreak/>
              <w:t>4</w:t>
            </w:r>
          </w:p>
        </w:tc>
        <w:tc>
          <w:tcPr>
            <w:tcW w:w="8246" w:type="dxa"/>
            <w:shd w:val="clear" w:color="auto" w:fill="auto"/>
          </w:tcPr>
          <w:p w14:paraId="7B18D50C" w14:textId="771CA9D7" w:rsidR="00C11593" w:rsidRPr="00333C33" w:rsidRDefault="00C11593" w:rsidP="00551457">
            <w:pPr>
              <w:shd w:val="clear" w:color="auto" w:fill="FFFFFF"/>
              <w:spacing w:before="0"/>
              <w:jc w:val="both"/>
              <w:textAlignment w:val="baseline"/>
              <w:rPr>
                <w:rStyle w:val="eop"/>
                <w:rFonts w:eastAsiaTheme="majorEastAsia"/>
                <w:sz w:val="22"/>
                <w:szCs w:val="22"/>
              </w:rPr>
            </w:pPr>
            <w:r w:rsidRPr="00333C33">
              <w:rPr>
                <w:b/>
                <w:bCs/>
                <w:sz w:val="22"/>
                <w:szCs w:val="22"/>
                <w:lang w:eastAsia="en-GB"/>
              </w:rPr>
              <w:t xml:space="preserve">Slow travel planning tool </w:t>
            </w:r>
            <w:r w:rsidRPr="00333C33">
              <w:rPr>
                <w:rStyle w:val="normaltextrun"/>
                <w:b/>
                <w:bCs/>
                <w:sz w:val="22"/>
                <w:szCs w:val="22"/>
              </w:rPr>
              <w:t>(Project lead: Jyoti Mishra)</w:t>
            </w:r>
            <w:r w:rsidRPr="00333C33">
              <w:rPr>
                <w:rStyle w:val="eop"/>
                <w:rFonts w:eastAsiaTheme="majorEastAsia"/>
                <w:sz w:val="22"/>
                <w:szCs w:val="22"/>
              </w:rPr>
              <w:t> </w:t>
            </w:r>
          </w:p>
          <w:p w14:paraId="0A73B05A" w14:textId="77777777" w:rsidR="00C11593" w:rsidRPr="0019639D" w:rsidRDefault="00C11593" w:rsidP="00A9206F">
            <w:pPr>
              <w:shd w:val="clear" w:color="auto" w:fill="FFFFFF"/>
              <w:textAlignment w:val="baseline"/>
              <w:rPr>
                <w:sz w:val="22"/>
                <w:szCs w:val="22"/>
                <w:lang w:eastAsia="en-GB"/>
              </w:rPr>
            </w:pPr>
            <w:r w:rsidRPr="0019639D">
              <w:rPr>
                <w:color w:val="000000"/>
                <w:sz w:val="22"/>
                <w:szCs w:val="22"/>
                <w:lang w:eastAsia="en-GB"/>
              </w:rPr>
              <w:t>This project seeks to provide a tool that both encourages and facilitates slow travel for university business among staff. The Business School recently implemented a slow travel policy for staff, introducing penalties for air travel and rewards for rail and slow travelling in general. However, when travelling medium and long distances, most staff are used to travel by air, and changing to rail (or a combination of other modes) can require a fair amount of planning, making it a barrier to its usage. This project aims to reduce this barrier by creating an online tool that recommend staff with slow travel routes to their destination. The tool could take the form of something similar to google maps, or maybe even simpler, a database of routes to different destinations starting from Leeds, including details and comments (more like a wiki).</w:t>
            </w:r>
          </w:p>
          <w:p w14:paraId="46D1EEC2" w14:textId="77777777" w:rsidR="00C11593" w:rsidRPr="0019639D" w:rsidRDefault="00C11593" w:rsidP="00C11593">
            <w:pPr>
              <w:shd w:val="clear" w:color="auto" w:fill="FFFFFF"/>
              <w:jc w:val="both"/>
              <w:textAlignment w:val="baseline"/>
              <w:rPr>
                <w:sz w:val="22"/>
                <w:szCs w:val="22"/>
                <w:lang w:eastAsia="en-GB"/>
              </w:rPr>
            </w:pPr>
            <w:r w:rsidRPr="0019639D">
              <w:rPr>
                <w:color w:val="000000"/>
                <w:sz w:val="22"/>
                <w:szCs w:val="22"/>
                <w:lang w:eastAsia="en-GB"/>
              </w:rPr>
              <w:t>The Student Sustainability Champion will be involved in the following activities:</w:t>
            </w:r>
          </w:p>
          <w:p w14:paraId="7EC154AD" w14:textId="21D2FE9C" w:rsidR="00C11593" w:rsidRPr="0019639D" w:rsidRDefault="00C11593" w:rsidP="00C11593">
            <w:pPr>
              <w:numPr>
                <w:ilvl w:val="0"/>
                <w:numId w:val="18"/>
              </w:numPr>
              <w:shd w:val="clear" w:color="auto" w:fill="FFFFFF"/>
              <w:spacing w:before="0" w:line="240" w:lineRule="auto"/>
              <w:jc w:val="both"/>
              <w:textAlignment w:val="baseline"/>
              <w:rPr>
                <w:rFonts w:eastAsia="Times New Roman"/>
                <w:sz w:val="22"/>
                <w:szCs w:val="22"/>
                <w:lang w:eastAsia="en-GB"/>
              </w:rPr>
            </w:pPr>
            <w:r w:rsidRPr="0019639D">
              <w:rPr>
                <w:rFonts w:eastAsia="Times New Roman"/>
                <w:color w:val="000000"/>
                <w:sz w:val="22"/>
                <w:szCs w:val="22"/>
                <w:lang w:eastAsia="en-GB"/>
              </w:rPr>
              <w:t>Conduct a literature review (academic and grey literature) to understand best practices and theory</w:t>
            </w:r>
          </w:p>
          <w:p w14:paraId="59DA66A2" w14:textId="0DF241CD" w:rsidR="00C11593" w:rsidRPr="0019639D" w:rsidRDefault="00C11593" w:rsidP="00C11593">
            <w:pPr>
              <w:numPr>
                <w:ilvl w:val="0"/>
                <w:numId w:val="18"/>
              </w:numPr>
              <w:spacing w:before="0"/>
              <w:rPr>
                <w:rFonts w:eastAsia="Times New Roman"/>
                <w:sz w:val="22"/>
                <w:szCs w:val="22"/>
                <w:lang w:eastAsia="en-GB"/>
              </w:rPr>
            </w:pPr>
            <w:r w:rsidRPr="0019639D">
              <w:rPr>
                <w:rFonts w:eastAsia="Times New Roman"/>
                <w:sz w:val="22"/>
                <w:szCs w:val="22"/>
                <w:lang w:eastAsia="en-GB"/>
              </w:rPr>
              <w:t>Liaise with LUBS Admin, IT, and other relevant groups</w:t>
            </w:r>
          </w:p>
          <w:p w14:paraId="2C79E5C2" w14:textId="6AEADCF0" w:rsidR="00C11593" w:rsidRPr="0019639D" w:rsidRDefault="00C11593" w:rsidP="00C11593">
            <w:pPr>
              <w:numPr>
                <w:ilvl w:val="0"/>
                <w:numId w:val="18"/>
              </w:numPr>
              <w:spacing w:before="0"/>
              <w:rPr>
                <w:rFonts w:eastAsia="Times New Roman"/>
                <w:sz w:val="22"/>
                <w:szCs w:val="22"/>
                <w:lang w:eastAsia="en-GB"/>
              </w:rPr>
            </w:pPr>
            <w:r w:rsidRPr="0019639D">
              <w:rPr>
                <w:rFonts w:eastAsia="Times New Roman"/>
                <w:sz w:val="22"/>
                <w:szCs w:val="22"/>
                <w:lang w:eastAsia="en-GB"/>
              </w:rPr>
              <w:t>Propose a design for the Slow Travel Planning Tool</w:t>
            </w:r>
          </w:p>
          <w:p w14:paraId="3718367A" w14:textId="53EFB2E7" w:rsidR="00C11593" w:rsidRPr="0019639D" w:rsidRDefault="00C11593" w:rsidP="00C11593">
            <w:pPr>
              <w:numPr>
                <w:ilvl w:val="0"/>
                <w:numId w:val="18"/>
              </w:numPr>
              <w:spacing w:before="0"/>
              <w:rPr>
                <w:rFonts w:eastAsia="Times New Roman"/>
                <w:sz w:val="22"/>
                <w:szCs w:val="22"/>
                <w:lang w:eastAsia="en-GB"/>
              </w:rPr>
            </w:pPr>
            <w:r w:rsidRPr="0019639D">
              <w:rPr>
                <w:rFonts w:eastAsia="Times New Roman"/>
                <w:sz w:val="22"/>
                <w:szCs w:val="22"/>
                <w:lang w:eastAsia="en-GB"/>
              </w:rPr>
              <w:t>Implement the design of the Slow Travel Planning Tool using a web technology</w:t>
            </w:r>
          </w:p>
          <w:p w14:paraId="36C53213" w14:textId="1AEFA8C3" w:rsidR="00C11593" w:rsidRPr="0019639D" w:rsidRDefault="00C11593" w:rsidP="00C11593">
            <w:pPr>
              <w:numPr>
                <w:ilvl w:val="0"/>
                <w:numId w:val="18"/>
              </w:numPr>
              <w:spacing w:before="0"/>
              <w:rPr>
                <w:rFonts w:eastAsia="Times New Roman"/>
                <w:sz w:val="22"/>
                <w:szCs w:val="22"/>
                <w:lang w:eastAsia="en-GB"/>
              </w:rPr>
            </w:pPr>
            <w:r w:rsidRPr="0019639D">
              <w:rPr>
                <w:rFonts w:eastAsia="Times New Roman"/>
                <w:sz w:val="22"/>
                <w:szCs w:val="22"/>
                <w:lang w:eastAsia="en-GB"/>
              </w:rPr>
              <w:t>Test the design with users</w:t>
            </w:r>
          </w:p>
          <w:p w14:paraId="4BEBD60B" w14:textId="109C0FC0" w:rsidR="00C11593" w:rsidRPr="0019639D" w:rsidRDefault="00C11593" w:rsidP="00C11593">
            <w:pPr>
              <w:rPr>
                <w:sz w:val="22"/>
                <w:szCs w:val="22"/>
                <w:lang w:eastAsia="en-GB"/>
              </w:rPr>
            </w:pPr>
            <w:r w:rsidRPr="0019639D">
              <w:rPr>
                <w:sz w:val="22"/>
                <w:szCs w:val="22"/>
                <w:lang w:eastAsia="en-GB"/>
              </w:rPr>
              <w:t>Also, the Student Sustainability Champion should have the following skills:</w:t>
            </w:r>
          </w:p>
          <w:p w14:paraId="317F4D0C" w14:textId="77777777" w:rsidR="00C11593" w:rsidRPr="0019639D" w:rsidRDefault="00C11593" w:rsidP="00C11593">
            <w:pPr>
              <w:numPr>
                <w:ilvl w:val="0"/>
                <w:numId w:val="19"/>
              </w:numPr>
              <w:spacing w:before="0"/>
              <w:ind w:left="714" w:hanging="357"/>
              <w:rPr>
                <w:sz w:val="22"/>
                <w:szCs w:val="22"/>
                <w:lang w:eastAsia="en-GB"/>
              </w:rPr>
            </w:pPr>
            <w:r w:rsidRPr="0019639D">
              <w:rPr>
                <w:b/>
                <w:bCs/>
                <w:sz w:val="22"/>
                <w:szCs w:val="22"/>
                <w:lang w:eastAsia="en-GB"/>
              </w:rPr>
              <w:t>Data Analysis</w:t>
            </w:r>
            <w:r w:rsidRPr="0019639D">
              <w:rPr>
                <w:sz w:val="22"/>
                <w:szCs w:val="22"/>
                <w:lang w:eastAsia="en-GB"/>
              </w:rPr>
              <w:t>: Ability to analyse data to identify most common destinations, frequency of trips, etc.</w:t>
            </w:r>
          </w:p>
          <w:p w14:paraId="7BBB9228" w14:textId="77777777" w:rsidR="00C11593" w:rsidRPr="0019639D" w:rsidRDefault="00C11593" w:rsidP="00C11593">
            <w:pPr>
              <w:numPr>
                <w:ilvl w:val="0"/>
                <w:numId w:val="19"/>
              </w:numPr>
              <w:spacing w:before="0"/>
              <w:ind w:left="714" w:hanging="357"/>
              <w:rPr>
                <w:sz w:val="22"/>
                <w:szCs w:val="22"/>
                <w:lang w:eastAsia="en-GB"/>
              </w:rPr>
            </w:pPr>
            <w:r w:rsidRPr="0019639D">
              <w:rPr>
                <w:b/>
                <w:bCs/>
                <w:sz w:val="22"/>
                <w:szCs w:val="22"/>
                <w:lang w:eastAsia="en-GB"/>
              </w:rPr>
              <w:t>Software design</w:t>
            </w:r>
            <w:r w:rsidRPr="0019639D">
              <w:rPr>
                <w:sz w:val="22"/>
                <w:szCs w:val="22"/>
                <w:lang w:eastAsia="en-GB"/>
              </w:rPr>
              <w:t>: Experience designing web-tools from a user-centric perspective.</w:t>
            </w:r>
          </w:p>
          <w:p w14:paraId="65E30FB3" w14:textId="77777777" w:rsidR="00C11593" w:rsidRPr="0019639D" w:rsidRDefault="00C11593" w:rsidP="00C11593">
            <w:pPr>
              <w:numPr>
                <w:ilvl w:val="0"/>
                <w:numId w:val="19"/>
              </w:numPr>
              <w:spacing w:before="0"/>
              <w:ind w:left="714" w:hanging="357"/>
              <w:rPr>
                <w:sz w:val="22"/>
                <w:szCs w:val="22"/>
                <w:lang w:eastAsia="en-GB"/>
              </w:rPr>
            </w:pPr>
            <w:r w:rsidRPr="0019639D">
              <w:rPr>
                <w:b/>
                <w:bCs/>
                <w:sz w:val="22"/>
                <w:szCs w:val="22"/>
                <w:lang w:eastAsia="en-GB"/>
              </w:rPr>
              <w:t>Software Development</w:t>
            </w:r>
            <w:r w:rsidRPr="0019639D">
              <w:rPr>
                <w:sz w:val="22"/>
                <w:szCs w:val="22"/>
                <w:lang w:eastAsia="en-GB"/>
              </w:rPr>
              <w:t>: Experience in developing web tools. Knowledge of node.js, ASP.net or other web technology for developing front and backend of web services.</w:t>
            </w:r>
          </w:p>
          <w:p w14:paraId="52DE39F1" w14:textId="77777777" w:rsidR="00C11593" w:rsidRPr="0019639D" w:rsidRDefault="00C11593" w:rsidP="00C11593">
            <w:pPr>
              <w:numPr>
                <w:ilvl w:val="0"/>
                <w:numId w:val="19"/>
              </w:numPr>
              <w:spacing w:before="0"/>
              <w:ind w:left="714" w:hanging="357"/>
              <w:rPr>
                <w:sz w:val="22"/>
                <w:szCs w:val="22"/>
                <w:lang w:eastAsia="en-GB"/>
              </w:rPr>
            </w:pPr>
            <w:r w:rsidRPr="0019639D">
              <w:rPr>
                <w:b/>
                <w:bCs/>
                <w:sz w:val="22"/>
                <w:szCs w:val="22"/>
                <w:lang w:eastAsia="en-GB"/>
              </w:rPr>
              <w:t>Good interpersonal skills</w:t>
            </w:r>
            <w:r w:rsidRPr="0019639D">
              <w:rPr>
                <w:sz w:val="22"/>
                <w:szCs w:val="22"/>
                <w:lang w:eastAsia="en-GB"/>
              </w:rPr>
              <w:t>: Testing the tool with potential users will be a critical part of the development cycle.</w:t>
            </w:r>
          </w:p>
          <w:p w14:paraId="4BA273B9" w14:textId="2C8407DC" w:rsidR="00C11593" w:rsidRPr="0019639D" w:rsidRDefault="00C11593" w:rsidP="00C11593">
            <w:pPr>
              <w:pStyle w:val="paragraph"/>
              <w:shd w:val="clear" w:color="auto" w:fill="FFFFFF"/>
              <w:spacing w:before="0" w:beforeAutospacing="0" w:after="0" w:afterAutospacing="0"/>
              <w:jc w:val="both"/>
              <w:textAlignment w:val="baseline"/>
              <w:rPr>
                <w:rFonts w:ascii="Arial" w:hAnsi="Arial" w:cs="Arial"/>
                <w:sz w:val="22"/>
                <w:szCs w:val="22"/>
              </w:rPr>
            </w:pPr>
            <w:r w:rsidRPr="0019639D">
              <w:rPr>
                <w:rStyle w:val="eop"/>
                <w:rFonts w:ascii="Arial" w:eastAsiaTheme="majorEastAsia" w:hAnsi="Arial" w:cs="Arial"/>
                <w:color w:val="1F497D"/>
                <w:sz w:val="22"/>
                <w:szCs w:val="22"/>
              </w:rPr>
              <w:t> </w:t>
            </w:r>
          </w:p>
        </w:tc>
      </w:tr>
      <w:tr w:rsidR="00C11593" w:rsidRPr="00912525" w14:paraId="40C616AF" w14:textId="77777777" w:rsidTr="7B1CF613">
        <w:trPr>
          <w:trHeight w:val="330"/>
        </w:trPr>
        <w:tc>
          <w:tcPr>
            <w:tcW w:w="960" w:type="dxa"/>
            <w:shd w:val="clear" w:color="auto" w:fill="auto"/>
          </w:tcPr>
          <w:p w14:paraId="6AE4AFB5" w14:textId="1FDF58CE" w:rsidR="00C11593" w:rsidRPr="0019639D" w:rsidRDefault="00C11593" w:rsidP="00C11593">
            <w:pPr>
              <w:pStyle w:val="NoSpacing"/>
              <w:jc w:val="center"/>
              <w:rPr>
                <w:sz w:val="22"/>
                <w:szCs w:val="22"/>
                <w:highlight w:val="yellow"/>
              </w:rPr>
            </w:pPr>
            <w:r w:rsidRPr="0019639D">
              <w:rPr>
                <w:sz w:val="22"/>
                <w:szCs w:val="22"/>
              </w:rPr>
              <w:t>5</w:t>
            </w:r>
          </w:p>
        </w:tc>
        <w:tc>
          <w:tcPr>
            <w:tcW w:w="8246" w:type="dxa"/>
            <w:shd w:val="clear" w:color="auto" w:fill="auto"/>
          </w:tcPr>
          <w:p w14:paraId="28EF5906" w14:textId="77777777" w:rsidR="00C11593" w:rsidRPr="00333C33" w:rsidRDefault="00C11593" w:rsidP="00551457">
            <w:pPr>
              <w:shd w:val="clear" w:color="auto" w:fill="FFFFFF"/>
              <w:spacing w:before="0"/>
              <w:jc w:val="both"/>
              <w:textAlignment w:val="baseline"/>
              <w:rPr>
                <w:sz w:val="22"/>
                <w:szCs w:val="22"/>
                <w:lang w:eastAsia="en-GB"/>
              </w:rPr>
            </w:pPr>
            <w:r w:rsidRPr="00333C33">
              <w:rPr>
                <w:b/>
                <w:bCs/>
                <w:sz w:val="22"/>
                <w:szCs w:val="22"/>
                <w:lang w:eastAsia="en-GB"/>
              </w:rPr>
              <w:t>KPIs for LUBS departments (project lead: Jyoti Mishra)</w:t>
            </w:r>
          </w:p>
          <w:p w14:paraId="013710E7" w14:textId="77777777" w:rsidR="00C11593" w:rsidRPr="00333C33" w:rsidRDefault="00C11593" w:rsidP="00A9206F">
            <w:pPr>
              <w:shd w:val="clear" w:color="auto" w:fill="FFFFFF"/>
              <w:textAlignment w:val="baseline"/>
              <w:rPr>
                <w:sz w:val="22"/>
                <w:szCs w:val="22"/>
                <w:lang w:eastAsia="en-GB"/>
              </w:rPr>
            </w:pPr>
            <w:r w:rsidRPr="00333C33">
              <w:rPr>
                <w:sz w:val="22"/>
                <w:szCs w:val="22"/>
                <w:lang w:eastAsia="en-GB"/>
              </w:rPr>
              <w:t xml:space="preserve">This project seeks to establish and measure Key Performance Indicators for sustainability associated to each department in LUBS. The School and University encourages sustainable practices, such as turning IT equipment off during breaks, commuting using transport modes other than car, and slow travel. However, currently there are no indicators of how each department of our school perform in terms of sustainability. This project’s aim is to define these KPIs and stablish a way to measure them with enough reliability. For example, measuring energy consumption associated to each department, and carbon emissions from business travel, among others. This project is likely to have a strong technological component, </w:t>
            </w:r>
            <w:r w:rsidRPr="00333C33">
              <w:rPr>
                <w:sz w:val="22"/>
                <w:szCs w:val="22"/>
                <w:lang w:eastAsia="en-GB"/>
              </w:rPr>
              <w:lastRenderedPageBreak/>
              <w:t>as reading and processing continuously collected data may be needed (e.g. from smart meters or online databases).</w:t>
            </w:r>
          </w:p>
          <w:p w14:paraId="3890199A" w14:textId="77777777" w:rsidR="00C11593" w:rsidRPr="00333C33" w:rsidRDefault="00C11593" w:rsidP="00C11593">
            <w:pPr>
              <w:shd w:val="clear" w:color="auto" w:fill="FFFFFF"/>
              <w:jc w:val="both"/>
              <w:textAlignment w:val="baseline"/>
              <w:rPr>
                <w:sz w:val="22"/>
                <w:szCs w:val="22"/>
                <w:lang w:eastAsia="en-GB"/>
              </w:rPr>
            </w:pPr>
            <w:r w:rsidRPr="00333C33">
              <w:rPr>
                <w:sz w:val="22"/>
                <w:szCs w:val="22"/>
                <w:lang w:eastAsia="en-GB"/>
              </w:rPr>
              <w:t>The Student Sustainability Champion will be involved in the following activities:</w:t>
            </w:r>
          </w:p>
          <w:p w14:paraId="0B32FED1" w14:textId="77777777" w:rsidR="00C11593" w:rsidRPr="00333C33" w:rsidRDefault="00C11593" w:rsidP="00C11593">
            <w:pPr>
              <w:numPr>
                <w:ilvl w:val="0"/>
                <w:numId w:val="20"/>
              </w:numPr>
              <w:spacing w:before="0"/>
              <w:rPr>
                <w:rFonts w:eastAsia="Times New Roman"/>
                <w:sz w:val="22"/>
                <w:szCs w:val="22"/>
                <w:lang w:eastAsia="en-GB"/>
              </w:rPr>
            </w:pPr>
            <w:r w:rsidRPr="00333C33">
              <w:rPr>
                <w:rFonts w:eastAsia="Times New Roman"/>
                <w:sz w:val="22"/>
                <w:szCs w:val="22"/>
                <w:lang w:eastAsia="en-GB"/>
              </w:rPr>
              <w:t>Conduct a literature review (academic and grey literature) to understand best practices and theory</w:t>
            </w:r>
          </w:p>
          <w:p w14:paraId="3E665D03" w14:textId="77777777" w:rsidR="00C11593" w:rsidRPr="00333C33" w:rsidRDefault="00C11593" w:rsidP="00C11593">
            <w:pPr>
              <w:numPr>
                <w:ilvl w:val="0"/>
                <w:numId w:val="20"/>
              </w:numPr>
              <w:spacing w:before="0"/>
              <w:rPr>
                <w:rFonts w:eastAsia="Times New Roman"/>
                <w:sz w:val="22"/>
                <w:szCs w:val="22"/>
                <w:lang w:eastAsia="en-GB"/>
              </w:rPr>
            </w:pPr>
            <w:r w:rsidRPr="00333C33">
              <w:rPr>
                <w:rFonts w:eastAsia="Times New Roman"/>
                <w:sz w:val="22"/>
                <w:szCs w:val="22"/>
                <w:lang w:eastAsia="en-GB"/>
              </w:rPr>
              <w:t>Liaise with LUBS Admin, Facilities, and other relevant groups</w:t>
            </w:r>
          </w:p>
          <w:p w14:paraId="780B01B2" w14:textId="77777777" w:rsidR="00C11593" w:rsidRPr="00333C33" w:rsidRDefault="00C11593" w:rsidP="00C11593">
            <w:pPr>
              <w:numPr>
                <w:ilvl w:val="0"/>
                <w:numId w:val="20"/>
              </w:numPr>
              <w:spacing w:before="0"/>
              <w:rPr>
                <w:rFonts w:eastAsia="Times New Roman"/>
                <w:sz w:val="22"/>
                <w:szCs w:val="22"/>
                <w:lang w:eastAsia="en-GB"/>
              </w:rPr>
            </w:pPr>
            <w:r w:rsidRPr="00333C33">
              <w:rPr>
                <w:rFonts w:eastAsia="Times New Roman"/>
                <w:sz w:val="22"/>
                <w:szCs w:val="22"/>
                <w:lang w:eastAsia="en-GB"/>
              </w:rPr>
              <w:t>Propose measurable KPIs to keep track of the sustainability of each department</w:t>
            </w:r>
          </w:p>
          <w:p w14:paraId="594D000D" w14:textId="77777777" w:rsidR="00C11593" w:rsidRPr="00333C33" w:rsidRDefault="00C11593" w:rsidP="00C11593">
            <w:pPr>
              <w:numPr>
                <w:ilvl w:val="0"/>
                <w:numId w:val="20"/>
              </w:numPr>
              <w:spacing w:before="0"/>
              <w:rPr>
                <w:rFonts w:eastAsia="Times New Roman"/>
                <w:sz w:val="22"/>
                <w:szCs w:val="22"/>
                <w:lang w:eastAsia="en-GB"/>
              </w:rPr>
            </w:pPr>
            <w:r w:rsidRPr="00333C33">
              <w:rPr>
                <w:rFonts w:eastAsia="Times New Roman"/>
                <w:sz w:val="22"/>
                <w:szCs w:val="22"/>
                <w:lang w:eastAsia="en-GB"/>
              </w:rPr>
              <w:t>Implement KPI measuring procedures</w:t>
            </w:r>
          </w:p>
          <w:p w14:paraId="7A07CC42" w14:textId="77777777" w:rsidR="00C11593" w:rsidRPr="00333C33" w:rsidRDefault="00C11593" w:rsidP="00C11593">
            <w:pPr>
              <w:numPr>
                <w:ilvl w:val="0"/>
                <w:numId w:val="20"/>
              </w:numPr>
              <w:spacing w:before="0"/>
              <w:rPr>
                <w:rFonts w:eastAsia="Times New Roman"/>
                <w:sz w:val="22"/>
                <w:szCs w:val="22"/>
                <w:lang w:eastAsia="en-GB"/>
              </w:rPr>
            </w:pPr>
            <w:r w:rsidRPr="00333C33">
              <w:rPr>
                <w:rFonts w:eastAsia="Times New Roman"/>
                <w:sz w:val="22"/>
                <w:szCs w:val="22"/>
                <w:lang w:eastAsia="en-GB"/>
              </w:rPr>
              <w:t>Develop a monitoring tool for the KPIs (eg. online dashboard)</w:t>
            </w:r>
          </w:p>
          <w:p w14:paraId="18340281" w14:textId="77777777" w:rsidR="00C11593" w:rsidRPr="00333C33" w:rsidRDefault="00C11593" w:rsidP="00C11593">
            <w:pPr>
              <w:rPr>
                <w:sz w:val="22"/>
                <w:szCs w:val="22"/>
                <w:lang w:eastAsia="en-GB"/>
              </w:rPr>
            </w:pPr>
            <w:r w:rsidRPr="00333C33">
              <w:rPr>
                <w:sz w:val="22"/>
                <w:szCs w:val="22"/>
                <w:lang w:eastAsia="en-GB"/>
              </w:rPr>
              <w:t>Also, the Student Sustainability Champion should have the following skills:</w:t>
            </w:r>
          </w:p>
          <w:p w14:paraId="1E50D287" w14:textId="77777777" w:rsidR="00C11593" w:rsidRPr="00333C33" w:rsidRDefault="00C11593" w:rsidP="00C11593">
            <w:pPr>
              <w:numPr>
                <w:ilvl w:val="0"/>
                <w:numId w:val="19"/>
              </w:numPr>
              <w:spacing w:before="0"/>
              <w:ind w:left="714" w:hanging="357"/>
              <w:rPr>
                <w:sz w:val="22"/>
                <w:szCs w:val="22"/>
                <w:lang w:eastAsia="en-GB"/>
              </w:rPr>
            </w:pPr>
            <w:r w:rsidRPr="00333C33">
              <w:rPr>
                <w:b/>
                <w:bCs/>
                <w:sz w:val="22"/>
                <w:szCs w:val="22"/>
                <w:lang w:eastAsia="en-GB"/>
              </w:rPr>
              <w:t>Data Analysis</w:t>
            </w:r>
            <w:r w:rsidRPr="00333C33">
              <w:rPr>
                <w:sz w:val="22"/>
                <w:szCs w:val="22"/>
                <w:lang w:eastAsia="en-GB"/>
              </w:rPr>
              <w:t>: Ability to analyse data to propose measurable KPIs and track sustainability metrics. Knowledge of R or Python are desirable.</w:t>
            </w:r>
          </w:p>
          <w:p w14:paraId="1DA93958" w14:textId="77777777" w:rsidR="00C11593" w:rsidRPr="00333C33" w:rsidRDefault="00C11593" w:rsidP="00C11593">
            <w:pPr>
              <w:numPr>
                <w:ilvl w:val="0"/>
                <w:numId w:val="19"/>
              </w:numPr>
              <w:spacing w:before="0"/>
              <w:ind w:left="714" w:hanging="357"/>
              <w:rPr>
                <w:sz w:val="22"/>
                <w:szCs w:val="22"/>
                <w:lang w:eastAsia="en-GB"/>
              </w:rPr>
            </w:pPr>
            <w:r w:rsidRPr="00333C33">
              <w:rPr>
                <w:b/>
                <w:bCs/>
                <w:sz w:val="22"/>
                <w:szCs w:val="22"/>
                <w:lang w:eastAsia="en-GB"/>
              </w:rPr>
              <w:t>Project Management</w:t>
            </w:r>
            <w:r w:rsidRPr="00333C33">
              <w:rPr>
                <w:sz w:val="22"/>
                <w:szCs w:val="22"/>
                <w:lang w:eastAsia="en-GB"/>
              </w:rPr>
              <w:t>: Skills to implement KPI measuring procedures effectively.</w:t>
            </w:r>
          </w:p>
          <w:p w14:paraId="0009B692" w14:textId="77777777" w:rsidR="00C11593" w:rsidRPr="00333C33" w:rsidRDefault="00C11593" w:rsidP="00C11593">
            <w:pPr>
              <w:numPr>
                <w:ilvl w:val="0"/>
                <w:numId w:val="19"/>
              </w:numPr>
              <w:spacing w:before="0"/>
              <w:ind w:left="714" w:hanging="357"/>
              <w:rPr>
                <w:sz w:val="22"/>
                <w:szCs w:val="22"/>
                <w:lang w:eastAsia="en-GB"/>
              </w:rPr>
            </w:pPr>
            <w:r w:rsidRPr="00333C33">
              <w:rPr>
                <w:b/>
                <w:bCs/>
                <w:sz w:val="22"/>
                <w:szCs w:val="22"/>
                <w:lang w:eastAsia="en-GB"/>
              </w:rPr>
              <w:t>Software Development</w:t>
            </w:r>
            <w:r w:rsidRPr="00333C33">
              <w:rPr>
                <w:sz w:val="22"/>
                <w:szCs w:val="22"/>
                <w:lang w:eastAsia="en-GB"/>
              </w:rPr>
              <w:t>: Experience in developing monitoring tools, such as online dashboards. Knowledge of R, Python, ASP.net or other is highly valuable.</w:t>
            </w:r>
          </w:p>
          <w:p w14:paraId="0FADAB1A" w14:textId="77777777" w:rsidR="00C11593" w:rsidRPr="00333C33" w:rsidRDefault="00C11593" w:rsidP="00C11593">
            <w:pPr>
              <w:numPr>
                <w:ilvl w:val="0"/>
                <w:numId w:val="19"/>
              </w:numPr>
              <w:spacing w:before="0"/>
              <w:ind w:left="714" w:hanging="357"/>
              <w:rPr>
                <w:sz w:val="22"/>
                <w:szCs w:val="22"/>
                <w:lang w:eastAsia="en-GB"/>
              </w:rPr>
            </w:pPr>
            <w:r w:rsidRPr="00333C33">
              <w:rPr>
                <w:b/>
                <w:bCs/>
                <w:sz w:val="22"/>
                <w:szCs w:val="22"/>
                <w:lang w:eastAsia="en-GB"/>
              </w:rPr>
              <w:t>Familiarity with Sustainability Metrics</w:t>
            </w:r>
            <w:r w:rsidRPr="00333C33">
              <w:rPr>
                <w:sz w:val="22"/>
                <w:szCs w:val="22"/>
                <w:lang w:eastAsia="en-GB"/>
              </w:rPr>
              <w:t>: Understanding of sustainability principles and metrics.</w:t>
            </w:r>
          </w:p>
          <w:p w14:paraId="1489B06F" w14:textId="77777777" w:rsidR="00C11593" w:rsidRPr="00333C33" w:rsidRDefault="00C11593" w:rsidP="00C11593">
            <w:pPr>
              <w:numPr>
                <w:ilvl w:val="0"/>
                <w:numId w:val="19"/>
              </w:numPr>
              <w:spacing w:before="0"/>
              <w:ind w:left="714" w:hanging="357"/>
              <w:rPr>
                <w:sz w:val="22"/>
                <w:szCs w:val="22"/>
                <w:lang w:eastAsia="en-GB"/>
              </w:rPr>
            </w:pPr>
            <w:r w:rsidRPr="00333C33">
              <w:rPr>
                <w:b/>
                <w:bCs/>
                <w:sz w:val="22"/>
                <w:szCs w:val="22"/>
                <w:lang w:eastAsia="en-GB"/>
              </w:rPr>
              <w:t>Proficiency in Relevant Software</w:t>
            </w:r>
            <w:r w:rsidRPr="00333C33">
              <w:rPr>
                <w:sz w:val="22"/>
                <w:szCs w:val="22"/>
                <w:lang w:eastAsia="en-GB"/>
              </w:rPr>
              <w:t>: Knowledge of software like Excel, Tableau, or other data visualization tools.</w:t>
            </w:r>
          </w:p>
          <w:p w14:paraId="6235B0A2" w14:textId="5925CF27" w:rsidR="00C11593" w:rsidRPr="00333C33" w:rsidRDefault="00C11593" w:rsidP="00C11593">
            <w:pPr>
              <w:spacing w:before="0" w:after="160" w:line="259" w:lineRule="auto"/>
              <w:contextualSpacing/>
              <w:rPr>
                <w:rFonts w:eastAsia="Calibri"/>
                <w:sz w:val="22"/>
                <w:szCs w:val="22"/>
              </w:rPr>
            </w:pPr>
          </w:p>
        </w:tc>
      </w:tr>
      <w:tr w:rsidR="00C11593" w:rsidRPr="00912525" w14:paraId="766E92C7" w14:textId="77777777" w:rsidTr="7B1CF613">
        <w:trPr>
          <w:trHeight w:val="330"/>
        </w:trPr>
        <w:tc>
          <w:tcPr>
            <w:tcW w:w="960" w:type="dxa"/>
            <w:shd w:val="clear" w:color="auto" w:fill="auto"/>
          </w:tcPr>
          <w:p w14:paraId="0FA3A278" w14:textId="4CF321D6" w:rsidR="00C11593" w:rsidRPr="0019639D" w:rsidRDefault="00C11593" w:rsidP="00C11593">
            <w:pPr>
              <w:pStyle w:val="NoSpacing"/>
              <w:jc w:val="center"/>
              <w:rPr>
                <w:sz w:val="22"/>
                <w:szCs w:val="22"/>
              </w:rPr>
            </w:pPr>
            <w:r w:rsidRPr="0019639D">
              <w:rPr>
                <w:sz w:val="22"/>
                <w:szCs w:val="22"/>
              </w:rPr>
              <w:lastRenderedPageBreak/>
              <w:t>6</w:t>
            </w:r>
          </w:p>
        </w:tc>
        <w:tc>
          <w:tcPr>
            <w:tcW w:w="8246" w:type="dxa"/>
            <w:shd w:val="clear" w:color="auto" w:fill="auto"/>
          </w:tcPr>
          <w:p w14:paraId="3BA00169" w14:textId="77777777" w:rsidR="00D859AC" w:rsidRPr="00333C33" w:rsidRDefault="00D859AC" w:rsidP="00D859AC">
            <w:pPr>
              <w:pStyle w:val="paragraph"/>
              <w:spacing w:before="0" w:beforeAutospacing="0" w:after="0" w:afterAutospacing="0"/>
              <w:jc w:val="both"/>
              <w:textAlignment w:val="baseline"/>
              <w:rPr>
                <w:rStyle w:val="normaltextrun"/>
                <w:rFonts w:ascii="Arial" w:hAnsi="Arial" w:cs="Arial"/>
                <w:b/>
                <w:bCs/>
                <w:sz w:val="22"/>
                <w:szCs w:val="22"/>
              </w:rPr>
            </w:pPr>
            <w:r w:rsidRPr="00333C33">
              <w:rPr>
                <w:rStyle w:val="normaltextrun"/>
                <w:rFonts w:ascii="Arial" w:hAnsi="Arial" w:cs="Arial"/>
                <w:b/>
                <w:bCs/>
                <w:sz w:val="22"/>
                <w:szCs w:val="22"/>
              </w:rPr>
              <w:t>Oxfam &amp; LUBS Student</w:t>
            </w:r>
            <w:r w:rsidRPr="00333C33">
              <w:rPr>
                <w:rStyle w:val="normaltextrun"/>
                <w:rFonts w:ascii="Arial" w:hAnsi="Arial" w:cs="Arial"/>
                <w:sz w:val="22"/>
                <w:szCs w:val="22"/>
              </w:rPr>
              <w:t xml:space="preserve"> </w:t>
            </w:r>
            <w:r w:rsidRPr="00333C33">
              <w:rPr>
                <w:rStyle w:val="normaltextrun"/>
                <w:rFonts w:ascii="Arial" w:hAnsi="Arial" w:cs="Arial"/>
                <w:b/>
                <w:bCs/>
                <w:sz w:val="22"/>
                <w:szCs w:val="22"/>
              </w:rPr>
              <w:t xml:space="preserve">Team Sustainability Business Challenge </w:t>
            </w:r>
          </w:p>
          <w:p w14:paraId="0462E8DF" w14:textId="77777777" w:rsidR="00D859AC" w:rsidRPr="00333C33" w:rsidRDefault="00D859AC" w:rsidP="00D859AC">
            <w:pPr>
              <w:pStyle w:val="paragraph"/>
              <w:spacing w:before="0" w:beforeAutospacing="0" w:after="0" w:afterAutospacing="0"/>
              <w:jc w:val="both"/>
              <w:textAlignment w:val="baseline"/>
              <w:rPr>
                <w:rFonts w:ascii="Arial" w:hAnsi="Arial" w:cs="Arial"/>
                <w:b/>
                <w:bCs/>
                <w:sz w:val="22"/>
                <w:szCs w:val="22"/>
              </w:rPr>
            </w:pPr>
            <w:r w:rsidRPr="00333C33">
              <w:rPr>
                <w:rStyle w:val="normaltextrun"/>
                <w:rFonts w:ascii="Arial" w:hAnsi="Arial" w:cs="Arial"/>
                <w:b/>
                <w:bCs/>
                <w:sz w:val="22"/>
                <w:szCs w:val="22"/>
              </w:rPr>
              <w:t>(Project lead: Andrea Denny)</w:t>
            </w:r>
            <w:r w:rsidRPr="00333C33">
              <w:rPr>
                <w:rStyle w:val="eop"/>
                <w:rFonts w:ascii="Arial" w:eastAsiaTheme="majorEastAsia" w:hAnsi="Arial" w:cs="Arial"/>
                <w:b/>
                <w:bCs/>
                <w:sz w:val="22"/>
                <w:szCs w:val="22"/>
              </w:rPr>
              <w:t> </w:t>
            </w:r>
          </w:p>
          <w:p w14:paraId="618C70AD" w14:textId="77777777" w:rsidR="00D859AC" w:rsidRPr="0019639D" w:rsidRDefault="00D859AC" w:rsidP="00D859AC">
            <w:pPr>
              <w:pStyle w:val="paragraph"/>
              <w:shd w:val="clear" w:color="auto" w:fill="FFFFFF"/>
              <w:spacing w:before="0" w:beforeAutospacing="0" w:after="0" w:afterAutospacing="0"/>
              <w:jc w:val="both"/>
              <w:textAlignment w:val="baseline"/>
              <w:rPr>
                <w:rStyle w:val="normaltextrun"/>
                <w:rFonts w:ascii="Arial" w:hAnsi="Arial" w:cs="Arial"/>
                <w:sz w:val="22"/>
                <w:szCs w:val="22"/>
              </w:rPr>
            </w:pPr>
          </w:p>
          <w:p w14:paraId="61353172" w14:textId="4DB6B895" w:rsidR="00131587" w:rsidRPr="00804B1C" w:rsidRDefault="00D859AC" w:rsidP="00C544CA">
            <w:pPr>
              <w:pStyle w:val="paragraph"/>
              <w:shd w:val="clear" w:color="auto" w:fill="FFFFFF"/>
              <w:spacing w:before="0" w:beforeAutospacing="0" w:after="0" w:afterAutospacing="0"/>
              <w:textAlignment w:val="baseline"/>
              <w:rPr>
                <w:rStyle w:val="normaltextrun"/>
                <w:rFonts w:ascii="Arial" w:hAnsi="Arial" w:cs="Arial"/>
                <w:sz w:val="22"/>
                <w:szCs w:val="22"/>
                <w:u w:val="single"/>
              </w:rPr>
            </w:pPr>
            <w:r w:rsidRPr="0019639D">
              <w:rPr>
                <w:rStyle w:val="normaltextrun"/>
                <w:rFonts w:ascii="Arial" w:hAnsi="Arial" w:cs="Arial"/>
                <w:sz w:val="22"/>
                <w:szCs w:val="22"/>
              </w:rPr>
              <w:t xml:space="preserve">This project will provide </w:t>
            </w:r>
            <w:r w:rsidRPr="003A6160">
              <w:rPr>
                <w:rStyle w:val="normaltextrun"/>
                <w:rFonts w:ascii="Arial" w:hAnsi="Arial" w:cs="Arial"/>
                <w:b/>
                <w:bCs/>
                <w:sz w:val="22"/>
                <w:szCs w:val="22"/>
              </w:rPr>
              <w:t>wide-ranging support to the launch, delivery and evaluation of a</w:t>
            </w:r>
            <w:r w:rsidR="009070DD" w:rsidRPr="003A6160">
              <w:rPr>
                <w:rStyle w:val="normaltextrun"/>
                <w:rFonts w:ascii="Arial" w:hAnsi="Arial" w:cs="Arial"/>
                <w:b/>
                <w:bCs/>
                <w:sz w:val="22"/>
                <w:szCs w:val="22"/>
              </w:rPr>
              <w:t xml:space="preserve"> LUBS</w:t>
            </w:r>
            <w:r w:rsidR="006F597F" w:rsidRPr="003A6160">
              <w:rPr>
                <w:rStyle w:val="normaltextrun"/>
                <w:rFonts w:ascii="Arial" w:hAnsi="Arial" w:cs="Arial"/>
                <w:b/>
                <w:bCs/>
                <w:sz w:val="22"/>
                <w:szCs w:val="22"/>
              </w:rPr>
              <w:t xml:space="preserve"> student</w:t>
            </w:r>
            <w:r w:rsidRPr="003A6160">
              <w:rPr>
                <w:rStyle w:val="normaltextrun"/>
                <w:rFonts w:ascii="Arial" w:hAnsi="Arial" w:cs="Arial"/>
                <w:b/>
                <w:bCs/>
                <w:sz w:val="22"/>
                <w:szCs w:val="22"/>
              </w:rPr>
              <w:t xml:space="preserve"> sustainability team </w:t>
            </w:r>
            <w:r w:rsidR="006F597F" w:rsidRPr="003A6160">
              <w:rPr>
                <w:rStyle w:val="normaltextrun"/>
                <w:rFonts w:ascii="Arial" w:hAnsi="Arial" w:cs="Arial"/>
                <w:b/>
                <w:bCs/>
                <w:sz w:val="22"/>
                <w:szCs w:val="22"/>
              </w:rPr>
              <w:t>competition</w:t>
            </w:r>
            <w:r w:rsidRPr="0019639D">
              <w:rPr>
                <w:rStyle w:val="normaltextrun"/>
                <w:rFonts w:ascii="Arial" w:hAnsi="Arial" w:cs="Arial"/>
                <w:sz w:val="22"/>
                <w:szCs w:val="22"/>
              </w:rPr>
              <w:t>, which is</w:t>
            </w:r>
            <w:r w:rsidR="0087653C">
              <w:rPr>
                <w:rStyle w:val="normaltextrun"/>
                <w:rFonts w:ascii="Arial" w:hAnsi="Arial" w:cs="Arial"/>
                <w:sz w:val="22"/>
                <w:szCs w:val="22"/>
              </w:rPr>
              <w:t xml:space="preserve"> run annually </w:t>
            </w:r>
            <w:r w:rsidR="00832041">
              <w:rPr>
                <w:rStyle w:val="normaltextrun"/>
                <w:rFonts w:ascii="Arial" w:hAnsi="Arial" w:cs="Arial"/>
                <w:sz w:val="22"/>
                <w:szCs w:val="22"/>
              </w:rPr>
              <w:t xml:space="preserve">in collaboration </w:t>
            </w:r>
            <w:r w:rsidR="0087653C">
              <w:rPr>
                <w:rStyle w:val="normaltextrun"/>
                <w:rFonts w:ascii="Arial" w:hAnsi="Arial" w:cs="Arial"/>
                <w:sz w:val="22"/>
                <w:szCs w:val="22"/>
              </w:rPr>
              <w:t>with an external partner</w:t>
            </w:r>
            <w:r w:rsidR="00BA5D32">
              <w:rPr>
                <w:rStyle w:val="normaltextrun"/>
                <w:rFonts w:ascii="Arial" w:hAnsi="Arial" w:cs="Arial"/>
                <w:sz w:val="22"/>
                <w:szCs w:val="22"/>
              </w:rPr>
              <w:t xml:space="preserve">. The competition </w:t>
            </w:r>
            <w:r w:rsidR="00832041">
              <w:rPr>
                <w:rStyle w:val="normaltextrun"/>
                <w:rFonts w:ascii="Arial" w:hAnsi="Arial" w:cs="Arial"/>
                <w:sz w:val="22"/>
                <w:szCs w:val="22"/>
              </w:rPr>
              <w:t xml:space="preserve">themes </w:t>
            </w:r>
            <w:r w:rsidR="00BA5D32">
              <w:rPr>
                <w:rStyle w:val="normaltextrun"/>
                <w:rFonts w:ascii="Arial" w:hAnsi="Arial" w:cs="Arial"/>
                <w:sz w:val="22"/>
                <w:szCs w:val="22"/>
              </w:rPr>
              <w:t>change each year</w:t>
            </w:r>
            <w:r w:rsidR="00832041">
              <w:rPr>
                <w:rStyle w:val="normaltextrun"/>
                <w:rFonts w:ascii="Arial" w:hAnsi="Arial" w:cs="Arial"/>
                <w:sz w:val="22"/>
                <w:szCs w:val="22"/>
              </w:rPr>
              <w:t xml:space="preserve"> depending on business priorities of the partner organisation</w:t>
            </w:r>
            <w:r w:rsidR="00491329">
              <w:rPr>
                <w:rStyle w:val="normaltextrun"/>
                <w:rFonts w:ascii="Arial" w:hAnsi="Arial" w:cs="Arial"/>
                <w:sz w:val="22"/>
                <w:szCs w:val="22"/>
              </w:rPr>
              <w:t>. I</w:t>
            </w:r>
            <w:r w:rsidR="00D36B08">
              <w:rPr>
                <w:rStyle w:val="normaltextrun"/>
                <w:rFonts w:ascii="Arial" w:hAnsi="Arial" w:cs="Arial"/>
                <w:sz w:val="22"/>
                <w:szCs w:val="22"/>
              </w:rPr>
              <w:t>n p</w:t>
            </w:r>
            <w:r w:rsidRPr="0019639D">
              <w:rPr>
                <w:rStyle w:val="normaltextrun"/>
                <w:rFonts w:ascii="Arial" w:hAnsi="Arial" w:cs="Arial"/>
                <w:sz w:val="22"/>
                <w:szCs w:val="22"/>
              </w:rPr>
              <w:t xml:space="preserve">revious years </w:t>
            </w:r>
            <w:r w:rsidR="00D36B08">
              <w:rPr>
                <w:rStyle w:val="normaltextrun"/>
                <w:rFonts w:ascii="Arial" w:hAnsi="Arial" w:cs="Arial"/>
                <w:sz w:val="22"/>
                <w:szCs w:val="22"/>
              </w:rPr>
              <w:t>the competition has focused on</w:t>
            </w:r>
            <w:r w:rsidR="00131587">
              <w:rPr>
                <w:rStyle w:val="normaltextrun"/>
                <w:rFonts w:ascii="Arial" w:hAnsi="Arial" w:cs="Arial"/>
                <w:sz w:val="22"/>
                <w:szCs w:val="22"/>
              </w:rPr>
              <w:t xml:space="preserve"> the</w:t>
            </w:r>
            <w:r w:rsidRPr="0019639D">
              <w:rPr>
                <w:rStyle w:val="normaltextrun"/>
                <w:rFonts w:ascii="Arial" w:hAnsi="Arial" w:cs="Arial"/>
                <w:sz w:val="22"/>
                <w:szCs w:val="22"/>
              </w:rPr>
              <w:t xml:space="preserve"> introduction of e-bike charging stations at Coop stores (2022)</w:t>
            </w:r>
            <w:r w:rsidR="00D36B08">
              <w:rPr>
                <w:rStyle w:val="normaltextrun"/>
                <w:rFonts w:ascii="Arial" w:hAnsi="Arial" w:cs="Arial"/>
                <w:sz w:val="22"/>
                <w:szCs w:val="22"/>
              </w:rPr>
              <w:t>;</w:t>
            </w:r>
            <w:r w:rsidRPr="0019639D">
              <w:rPr>
                <w:rStyle w:val="normaltextrun"/>
                <w:rFonts w:ascii="Arial" w:hAnsi="Arial" w:cs="Arial"/>
                <w:sz w:val="22"/>
                <w:szCs w:val="22"/>
              </w:rPr>
              <w:t xml:space="preserve"> the treatment of sustainability performance in franchise operations </w:t>
            </w:r>
            <w:r w:rsidR="00032267">
              <w:rPr>
                <w:rStyle w:val="normaltextrun"/>
                <w:rFonts w:ascii="Arial" w:hAnsi="Arial" w:cs="Arial"/>
                <w:sz w:val="22"/>
                <w:szCs w:val="22"/>
              </w:rPr>
              <w:t>to provide recommendations</w:t>
            </w:r>
            <w:r w:rsidR="003A6160">
              <w:rPr>
                <w:rStyle w:val="normaltextrun"/>
                <w:rFonts w:ascii="Arial" w:hAnsi="Arial" w:cs="Arial"/>
                <w:sz w:val="22"/>
                <w:szCs w:val="22"/>
              </w:rPr>
              <w:t xml:space="preserve"> for the Coop </w:t>
            </w:r>
            <w:r w:rsidRPr="0019639D">
              <w:rPr>
                <w:rStyle w:val="normaltextrun"/>
                <w:rFonts w:ascii="Arial" w:hAnsi="Arial" w:cs="Arial"/>
                <w:sz w:val="22"/>
                <w:szCs w:val="22"/>
              </w:rPr>
              <w:t>(2023)</w:t>
            </w:r>
            <w:r w:rsidR="003A07AB">
              <w:rPr>
                <w:rStyle w:val="normaltextrun"/>
                <w:rFonts w:ascii="Arial" w:hAnsi="Arial" w:cs="Arial"/>
                <w:sz w:val="22"/>
                <w:szCs w:val="22"/>
              </w:rPr>
              <w:t xml:space="preserve"> - see </w:t>
            </w:r>
            <w:hyperlink r:id="rId16" w:tgtFrame="_blank" w:history="1">
              <w:r w:rsidR="003A07AB" w:rsidRPr="0019639D">
                <w:rPr>
                  <w:rStyle w:val="normaltextrun"/>
                  <w:rFonts w:ascii="Arial" w:hAnsi="Arial" w:cs="Arial"/>
                  <w:sz w:val="22"/>
                  <w:szCs w:val="22"/>
                  <w:u w:val="single"/>
                </w:rPr>
                <w:t>LUBS and Co-op Student Team Sustainability Challenge 2023 </w:t>
              </w:r>
            </w:hyperlink>
            <w:r w:rsidR="003A07AB" w:rsidRPr="0019639D">
              <w:rPr>
                <w:rStyle w:val="normaltextrun"/>
                <w:rFonts w:ascii="Arial" w:hAnsi="Arial" w:cs="Arial"/>
                <w:sz w:val="22"/>
                <w:szCs w:val="22"/>
              </w:rPr>
              <w:t> </w:t>
            </w:r>
            <w:r w:rsidR="00131587">
              <w:rPr>
                <w:rStyle w:val="normaltextrun"/>
                <w:rFonts w:ascii="Arial" w:hAnsi="Arial" w:cs="Arial"/>
                <w:sz w:val="22"/>
                <w:szCs w:val="22"/>
              </w:rPr>
              <w:t xml:space="preserve">In 2024 </w:t>
            </w:r>
            <w:r w:rsidR="00A658B0">
              <w:rPr>
                <w:rStyle w:val="normaltextrun"/>
                <w:rFonts w:ascii="Arial" w:hAnsi="Arial" w:cs="Arial"/>
                <w:sz w:val="22"/>
                <w:szCs w:val="22"/>
              </w:rPr>
              <w:t xml:space="preserve">Oxfam set business issues </w:t>
            </w:r>
            <w:r w:rsidR="003D761E">
              <w:rPr>
                <w:rStyle w:val="normaltextrun"/>
                <w:rFonts w:ascii="Arial" w:hAnsi="Arial" w:cs="Arial"/>
                <w:sz w:val="22"/>
                <w:szCs w:val="22"/>
              </w:rPr>
              <w:t>focused on diversification of its stock sourcing strategy</w:t>
            </w:r>
            <w:r w:rsidR="008C2CD2">
              <w:rPr>
                <w:rStyle w:val="normaltextrun"/>
                <w:rFonts w:ascii="Arial" w:hAnsi="Arial" w:cs="Arial"/>
                <w:sz w:val="22"/>
                <w:szCs w:val="22"/>
              </w:rPr>
              <w:t xml:space="preserve"> – </w:t>
            </w:r>
            <w:r w:rsidR="008C2CD2" w:rsidRPr="00C51D97">
              <w:rPr>
                <w:rStyle w:val="normaltextrun"/>
                <w:rFonts w:ascii="Arial" w:hAnsi="Arial" w:cs="Arial"/>
                <w:sz w:val="22"/>
                <w:szCs w:val="22"/>
              </w:rPr>
              <w:t xml:space="preserve">see </w:t>
            </w:r>
            <w:hyperlink r:id="rId17" w:history="1">
              <w:r w:rsidR="00C51D97" w:rsidRPr="00C51D97">
                <w:rPr>
                  <w:rStyle w:val="Hyperlink"/>
                  <w:rFonts w:ascii="Arial" w:hAnsi="Arial" w:cs="Arial"/>
                  <w:sz w:val="22"/>
                  <w:szCs w:val="22"/>
                </w:rPr>
                <w:t>LUBS Sustainability Challenge 2024 - the winners! | LUBS Student Guide</w:t>
              </w:r>
            </w:hyperlink>
          </w:p>
          <w:p w14:paraId="05BFE6B3" w14:textId="77777777" w:rsidR="003D761E" w:rsidRDefault="003D761E" w:rsidP="00C544CA">
            <w:pPr>
              <w:pStyle w:val="paragraph"/>
              <w:shd w:val="clear" w:color="auto" w:fill="FFFFFF"/>
              <w:spacing w:before="0" w:beforeAutospacing="0" w:after="0" w:afterAutospacing="0"/>
              <w:textAlignment w:val="baseline"/>
              <w:rPr>
                <w:rStyle w:val="normaltextrun"/>
                <w:rFonts w:ascii="Arial" w:hAnsi="Arial" w:cs="Arial"/>
                <w:sz w:val="22"/>
                <w:szCs w:val="22"/>
              </w:rPr>
            </w:pPr>
          </w:p>
          <w:p w14:paraId="06AF0C58" w14:textId="0563A46E" w:rsidR="00832041" w:rsidRPr="0019639D" w:rsidRDefault="003A6160" w:rsidP="00C544CA">
            <w:pPr>
              <w:pStyle w:val="paragraph"/>
              <w:shd w:val="clear" w:color="auto" w:fill="FFFFFF"/>
              <w:spacing w:before="0" w:beforeAutospacing="0" w:after="0" w:afterAutospacing="0"/>
              <w:textAlignment w:val="baseline"/>
              <w:rPr>
                <w:rStyle w:val="eop"/>
                <w:rFonts w:ascii="Arial" w:eastAsiaTheme="majorEastAsia" w:hAnsi="Arial" w:cs="Arial"/>
                <w:sz w:val="22"/>
                <w:szCs w:val="22"/>
              </w:rPr>
            </w:pPr>
            <w:r>
              <w:rPr>
                <w:rStyle w:val="normaltextrun"/>
                <w:rFonts w:ascii="Arial" w:hAnsi="Arial" w:cs="Arial"/>
                <w:sz w:val="22"/>
                <w:szCs w:val="22"/>
              </w:rPr>
              <w:t>The business competition is</w:t>
            </w:r>
            <w:r w:rsidR="008C2CD2">
              <w:rPr>
                <w:rStyle w:val="normaltextrun"/>
                <w:rFonts w:ascii="Arial" w:hAnsi="Arial" w:cs="Arial"/>
                <w:sz w:val="22"/>
                <w:szCs w:val="22"/>
              </w:rPr>
              <w:t xml:space="preserve"> again</w:t>
            </w:r>
            <w:r w:rsidR="00832041" w:rsidRPr="0019639D">
              <w:rPr>
                <w:rStyle w:val="normaltextrun"/>
                <w:rFonts w:ascii="Arial" w:hAnsi="Arial" w:cs="Arial"/>
                <w:sz w:val="22"/>
                <w:szCs w:val="22"/>
              </w:rPr>
              <w:t xml:space="preserve"> being delivered in partnership with Oxfam</w:t>
            </w:r>
            <w:r>
              <w:rPr>
                <w:rStyle w:val="normaltextrun"/>
                <w:rFonts w:ascii="Arial" w:hAnsi="Arial" w:cs="Arial"/>
                <w:sz w:val="22"/>
                <w:szCs w:val="22"/>
              </w:rPr>
              <w:t xml:space="preserve"> </w:t>
            </w:r>
            <w:r w:rsidR="00131587">
              <w:rPr>
                <w:rStyle w:val="normaltextrun"/>
                <w:rFonts w:ascii="Arial" w:hAnsi="Arial" w:cs="Arial"/>
                <w:sz w:val="22"/>
                <w:szCs w:val="22"/>
              </w:rPr>
              <w:t>GB</w:t>
            </w:r>
            <w:r>
              <w:rPr>
                <w:rStyle w:val="normaltextrun"/>
                <w:rFonts w:ascii="Arial" w:hAnsi="Arial" w:cs="Arial"/>
                <w:sz w:val="22"/>
                <w:szCs w:val="22"/>
              </w:rPr>
              <w:t xml:space="preserve"> in 2025.</w:t>
            </w:r>
          </w:p>
          <w:p w14:paraId="12668F27" w14:textId="77777777" w:rsidR="00D859AC" w:rsidRPr="0019639D" w:rsidRDefault="00D859AC" w:rsidP="00D859AC">
            <w:pPr>
              <w:pStyle w:val="paragraph"/>
              <w:shd w:val="clear" w:color="auto" w:fill="FFFFFF"/>
              <w:spacing w:before="0" w:beforeAutospacing="0" w:after="0" w:afterAutospacing="0"/>
              <w:jc w:val="both"/>
              <w:textAlignment w:val="baseline"/>
              <w:rPr>
                <w:rFonts w:ascii="Arial" w:hAnsi="Arial" w:cs="Arial"/>
                <w:sz w:val="22"/>
                <w:szCs w:val="22"/>
              </w:rPr>
            </w:pPr>
          </w:p>
          <w:p w14:paraId="038E7F9F" w14:textId="096EAE98" w:rsidR="00D859AC" w:rsidRPr="0019639D" w:rsidRDefault="00D859AC" w:rsidP="00D859AC">
            <w:pPr>
              <w:pStyle w:val="paragraph"/>
              <w:shd w:val="clear" w:color="auto" w:fill="FFFFFF"/>
              <w:spacing w:before="0" w:beforeAutospacing="0" w:after="0" w:afterAutospacing="0"/>
              <w:jc w:val="both"/>
              <w:textAlignment w:val="baseline"/>
              <w:rPr>
                <w:rFonts w:ascii="Arial" w:hAnsi="Arial" w:cs="Arial"/>
                <w:sz w:val="22"/>
                <w:szCs w:val="22"/>
              </w:rPr>
            </w:pPr>
            <w:r w:rsidRPr="0019639D">
              <w:rPr>
                <w:rStyle w:val="normaltextrun"/>
                <w:rFonts w:ascii="Arial" w:hAnsi="Arial" w:cs="Arial"/>
                <w:sz w:val="22"/>
                <w:szCs w:val="22"/>
              </w:rPr>
              <w:t xml:space="preserve">The Student Sustainability </w:t>
            </w:r>
            <w:r w:rsidR="00CB2DBA">
              <w:rPr>
                <w:rStyle w:val="normaltextrun"/>
                <w:rFonts w:ascii="Arial" w:hAnsi="Arial" w:cs="Arial"/>
                <w:sz w:val="22"/>
                <w:szCs w:val="22"/>
              </w:rPr>
              <w:t>Champion</w:t>
            </w:r>
            <w:r w:rsidRPr="0019639D">
              <w:rPr>
                <w:rStyle w:val="normaltextrun"/>
                <w:rFonts w:ascii="Arial" w:hAnsi="Arial" w:cs="Arial"/>
                <w:sz w:val="22"/>
                <w:szCs w:val="22"/>
              </w:rPr>
              <w:t xml:space="preserve"> will be involved in the following activities: </w:t>
            </w:r>
            <w:r w:rsidRPr="0019639D">
              <w:rPr>
                <w:rStyle w:val="eop"/>
                <w:rFonts w:ascii="Arial" w:eastAsiaTheme="majorEastAsia" w:hAnsi="Arial" w:cs="Arial"/>
                <w:sz w:val="22"/>
                <w:szCs w:val="22"/>
              </w:rPr>
              <w:t> </w:t>
            </w:r>
          </w:p>
          <w:p w14:paraId="0CC2AFEF" w14:textId="0FD5F440" w:rsidR="00D859AC" w:rsidRPr="0019639D" w:rsidRDefault="00D859AC" w:rsidP="00D859AC">
            <w:pPr>
              <w:pStyle w:val="paragraph"/>
              <w:numPr>
                <w:ilvl w:val="0"/>
                <w:numId w:val="9"/>
              </w:numPr>
              <w:shd w:val="clear" w:color="auto" w:fill="FFFFFF"/>
              <w:spacing w:before="0" w:beforeAutospacing="0" w:after="0" w:afterAutospacing="0"/>
              <w:jc w:val="both"/>
              <w:textAlignment w:val="baseline"/>
              <w:rPr>
                <w:rFonts w:ascii="Arial" w:hAnsi="Arial" w:cs="Arial"/>
                <w:sz w:val="22"/>
                <w:szCs w:val="22"/>
              </w:rPr>
            </w:pPr>
            <w:r w:rsidRPr="0019639D">
              <w:rPr>
                <w:rStyle w:val="normaltextrun"/>
                <w:rFonts w:ascii="Arial" w:hAnsi="Arial" w:cs="Arial"/>
                <w:sz w:val="22"/>
                <w:szCs w:val="22"/>
              </w:rPr>
              <w:t>Support the project planning, monitoring and delivery activities</w:t>
            </w:r>
          </w:p>
          <w:p w14:paraId="23E42E01" w14:textId="65376742" w:rsidR="00D859AC" w:rsidRPr="0019639D" w:rsidRDefault="00D859AC" w:rsidP="00D859AC">
            <w:pPr>
              <w:pStyle w:val="paragraph"/>
              <w:numPr>
                <w:ilvl w:val="0"/>
                <w:numId w:val="9"/>
              </w:numPr>
              <w:shd w:val="clear" w:color="auto" w:fill="FFFFFF"/>
              <w:spacing w:before="0" w:beforeAutospacing="0" w:after="0" w:afterAutospacing="0"/>
              <w:jc w:val="both"/>
              <w:textAlignment w:val="baseline"/>
              <w:rPr>
                <w:rFonts w:ascii="Arial" w:hAnsi="Arial" w:cs="Arial"/>
                <w:sz w:val="22"/>
                <w:szCs w:val="22"/>
              </w:rPr>
            </w:pPr>
            <w:r w:rsidRPr="0019639D">
              <w:rPr>
                <w:rStyle w:val="normaltextrun"/>
                <w:rFonts w:ascii="Arial" w:hAnsi="Arial" w:cs="Arial"/>
                <w:sz w:val="22"/>
                <w:szCs w:val="22"/>
              </w:rPr>
              <w:lastRenderedPageBreak/>
              <w:t>Engage with external partner and internal stakeholders, to generate participation in the competition</w:t>
            </w:r>
          </w:p>
          <w:p w14:paraId="03C5AF76" w14:textId="7E908B97" w:rsidR="00D859AC" w:rsidRPr="0019639D" w:rsidRDefault="00D859AC" w:rsidP="00D859AC">
            <w:pPr>
              <w:pStyle w:val="paragraph"/>
              <w:numPr>
                <w:ilvl w:val="0"/>
                <w:numId w:val="9"/>
              </w:numPr>
              <w:shd w:val="clear" w:color="auto" w:fill="FFFFFF"/>
              <w:spacing w:before="0" w:beforeAutospacing="0" w:after="0" w:afterAutospacing="0"/>
              <w:jc w:val="both"/>
              <w:textAlignment w:val="baseline"/>
              <w:rPr>
                <w:rFonts w:ascii="Arial" w:hAnsi="Arial" w:cs="Arial"/>
                <w:sz w:val="22"/>
                <w:szCs w:val="22"/>
              </w:rPr>
            </w:pPr>
            <w:r w:rsidRPr="0019639D">
              <w:rPr>
                <w:rStyle w:val="normaltextrun"/>
                <w:rFonts w:ascii="Arial" w:hAnsi="Arial" w:cs="Arial"/>
                <w:sz w:val="22"/>
                <w:szCs w:val="22"/>
              </w:rPr>
              <w:t xml:space="preserve">Collaborate with other sustainability </w:t>
            </w:r>
            <w:r w:rsidR="00B3131D">
              <w:rPr>
                <w:rStyle w:val="normaltextrun"/>
                <w:rFonts w:ascii="Arial" w:hAnsi="Arial" w:cs="Arial"/>
                <w:sz w:val="22"/>
                <w:szCs w:val="22"/>
              </w:rPr>
              <w:t>champion</w:t>
            </w:r>
            <w:r w:rsidRPr="0019639D">
              <w:rPr>
                <w:rStyle w:val="normaltextrun"/>
                <w:rFonts w:ascii="Arial" w:hAnsi="Arial" w:cs="Arial"/>
                <w:sz w:val="22"/>
                <w:szCs w:val="22"/>
              </w:rPr>
              <w:t>s to identify effective ways to engage students across LUBS</w:t>
            </w:r>
          </w:p>
          <w:p w14:paraId="51E90633" w14:textId="594C90EB" w:rsidR="00D859AC" w:rsidRPr="0019639D" w:rsidRDefault="00D859AC" w:rsidP="00D859AC">
            <w:pPr>
              <w:pStyle w:val="paragraph"/>
              <w:numPr>
                <w:ilvl w:val="0"/>
                <w:numId w:val="9"/>
              </w:numPr>
              <w:shd w:val="clear" w:color="auto" w:fill="FFFFFF"/>
              <w:spacing w:before="0" w:beforeAutospacing="0" w:after="0" w:afterAutospacing="0"/>
              <w:jc w:val="both"/>
              <w:textAlignment w:val="baseline"/>
              <w:rPr>
                <w:rFonts w:ascii="Arial" w:hAnsi="Arial" w:cs="Arial"/>
                <w:sz w:val="22"/>
                <w:szCs w:val="22"/>
              </w:rPr>
            </w:pPr>
            <w:r w:rsidRPr="0019639D">
              <w:rPr>
                <w:rStyle w:val="normaltextrun"/>
                <w:rFonts w:ascii="Arial" w:hAnsi="Arial" w:cs="Arial"/>
                <w:sz w:val="22"/>
                <w:szCs w:val="22"/>
              </w:rPr>
              <w:t>Generate student interest and engagement through a variety of promotion activities</w:t>
            </w:r>
            <w:r w:rsidR="00B3131D">
              <w:rPr>
                <w:rStyle w:val="normaltextrun"/>
                <w:rFonts w:ascii="Arial" w:hAnsi="Arial" w:cs="Arial"/>
                <w:sz w:val="22"/>
                <w:szCs w:val="22"/>
              </w:rPr>
              <w:t>, including promotion materials as required</w:t>
            </w:r>
          </w:p>
          <w:p w14:paraId="536A385E" w14:textId="0EA1D6C3" w:rsidR="00D859AC" w:rsidRPr="0019639D" w:rsidRDefault="00D859AC" w:rsidP="00D859AC">
            <w:pPr>
              <w:pStyle w:val="paragraph"/>
              <w:numPr>
                <w:ilvl w:val="0"/>
                <w:numId w:val="9"/>
              </w:numPr>
              <w:shd w:val="clear" w:color="auto" w:fill="FFFFFF"/>
              <w:spacing w:before="0" w:beforeAutospacing="0" w:after="0" w:afterAutospacing="0"/>
              <w:jc w:val="both"/>
              <w:textAlignment w:val="baseline"/>
              <w:rPr>
                <w:rFonts w:ascii="Arial" w:hAnsi="Arial" w:cs="Arial"/>
                <w:sz w:val="22"/>
                <w:szCs w:val="22"/>
              </w:rPr>
            </w:pPr>
            <w:r w:rsidRPr="0019639D">
              <w:rPr>
                <w:rStyle w:val="normaltextrun"/>
                <w:rFonts w:ascii="Arial" w:hAnsi="Arial" w:cs="Arial"/>
                <w:sz w:val="22"/>
                <w:szCs w:val="22"/>
              </w:rPr>
              <w:t>Assist with post-competition project evaluation</w:t>
            </w:r>
          </w:p>
          <w:p w14:paraId="139C8387" w14:textId="296081F3" w:rsidR="00C11593" w:rsidRPr="0019639D" w:rsidRDefault="00C11593" w:rsidP="00C11593">
            <w:pPr>
              <w:pStyle w:val="paragraph"/>
              <w:shd w:val="clear" w:color="auto" w:fill="FFFFFF"/>
              <w:spacing w:before="0" w:beforeAutospacing="0" w:after="0" w:afterAutospacing="0"/>
              <w:jc w:val="both"/>
              <w:textAlignment w:val="baseline"/>
              <w:rPr>
                <w:rFonts w:ascii="Arial" w:hAnsi="Arial" w:cs="Arial"/>
                <w:sz w:val="22"/>
                <w:szCs w:val="22"/>
              </w:rPr>
            </w:pPr>
          </w:p>
        </w:tc>
      </w:tr>
      <w:tr w:rsidR="00D859AC" w:rsidRPr="00912525" w14:paraId="4321CFC7" w14:textId="77777777" w:rsidTr="7B1CF613">
        <w:trPr>
          <w:trHeight w:val="330"/>
        </w:trPr>
        <w:tc>
          <w:tcPr>
            <w:tcW w:w="960" w:type="dxa"/>
            <w:shd w:val="clear" w:color="auto" w:fill="auto"/>
          </w:tcPr>
          <w:p w14:paraId="0F0B12F6" w14:textId="30AF15BF" w:rsidR="00D859AC" w:rsidRPr="0019639D" w:rsidRDefault="00D859AC" w:rsidP="00D859AC">
            <w:pPr>
              <w:pStyle w:val="NoSpacing"/>
              <w:jc w:val="center"/>
              <w:rPr>
                <w:sz w:val="22"/>
                <w:szCs w:val="22"/>
              </w:rPr>
            </w:pPr>
            <w:r w:rsidRPr="0019639D">
              <w:rPr>
                <w:sz w:val="22"/>
                <w:szCs w:val="22"/>
              </w:rPr>
              <w:lastRenderedPageBreak/>
              <w:t>7</w:t>
            </w:r>
          </w:p>
        </w:tc>
        <w:tc>
          <w:tcPr>
            <w:tcW w:w="8246" w:type="dxa"/>
            <w:shd w:val="clear" w:color="auto" w:fill="auto"/>
          </w:tcPr>
          <w:p w14:paraId="04FA8230" w14:textId="3992F566" w:rsidR="00D859AC" w:rsidRPr="00333C33" w:rsidRDefault="00551457" w:rsidP="00551457">
            <w:pPr>
              <w:spacing w:before="0"/>
              <w:rPr>
                <w:rFonts w:eastAsia="Times New Roman"/>
                <w:sz w:val="22"/>
                <w:szCs w:val="22"/>
              </w:rPr>
            </w:pPr>
            <w:r w:rsidRPr="00333C33">
              <w:rPr>
                <w:rFonts w:eastAsia="Times New Roman"/>
                <w:b/>
                <w:bCs/>
                <w:sz w:val="22"/>
                <w:szCs w:val="22"/>
              </w:rPr>
              <w:t>W</w:t>
            </w:r>
            <w:r w:rsidR="00D859AC" w:rsidRPr="00333C33">
              <w:rPr>
                <w:rFonts w:eastAsia="Times New Roman"/>
                <w:b/>
                <w:bCs/>
                <w:sz w:val="22"/>
                <w:szCs w:val="22"/>
              </w:rPr>
              <w:t>alking to Zero 3 Landscape, Place and Memory (Project Lead: Sally Chan)</w:t>
            </w:r>
          </w:p>
          <w:p w14:paraId="19611241" w14:textId="77777777" w:rsidR="00D859AC" w:rsidRPr="0019639D" w:rsidRDefault="00D859AC" w:rsidP="00D859AC">
            <w:pPr>
              <w:rPr>
                <w:rFonts w:eastAsia="Times New Roman"/>
                <w:color w:val="000000"/>
                <w:sz w:val="22"/>
                <w:szCs w:val="22"/>
              </w:rPr>
            </w:pPr>
            <w:r w:rsidRPr="0019639D">
              <w:rPr>
                <w:rFonts w:eastAsia="Times New Roman"/>
                <w:color w:val="000000"/>
                <w:sz w:val="22"/>
                <w:szCs w:val="22"/>
              </w:rPr>
              <w:t>This project is designed to build a sense of community for staff and students by collaborating with the To Walk organisation to encourage staff and students to walk and engage with their surroundings. Walking is not only the most sustainable means of getting from A to B, but it also supports their overall wellbeing by enabling walkers to recall, connect, reflect on, and develop their sense of who they are. Building on the success of the last two projects that captured the walker’s landscapes through photography and sketching, this year’s brief will capture the walker’s landscape through reflections, and textual narratives that support the landscape photography. Reflections may include identification of music and memory triggers, enhancement of wellbeing through performances at an exhibition at the launch. Collaboration with the School of Performance and Cultural Industries and the National Poetry Centre would ensure the project generate conversations about place, memory and landscape would extend LUBS commitment to community across faculties and disciplines,</w:t>
            </w:r>
          </w:p>
          <w:p w14:paraId="3C05FE89" w14:textId="77777777" w:rsidR="00D859AC" w:rsidRPr="0019639D" w:rsidRDefault="00D859AC" w:rsidP="00D859AC">
            <w:pPr>
              <w:rPr>
                <w:rFonts w:eastAsia="Times New Roman"/>
                <w:color w:val="000000"/>
                <w:sz w:val="22"/>
                <w:szCs w:val="22"/>
              </w:rPr>
            </w:pPr>
            <w:r w:rsidRPr="0019639D">
              <w:rPr>
                <w:rFonts w:eastAsia="Times New Roman"/>
                <w:color w:val="000000"/>
                <w:sz w:val="22"/>
                <w:szCs w:val="22"/>
              </w:rPr>
              <w:t>The Student Sustainability Champion will work with the project lead to:</w:t>
            </w:r>
          </w:p>
          <w:p w14:paraId="4D02AD14" w14:textId="77777777" w:rsidR="00D859AC" w:rsidRPr="0019639D" w:rsidRDefault="00D859AC" w:rsidP="00D859AC">
            <w:pPr>
              <w:pStyle w:val="ListParagraph"/>
              <w:numPr>
                <w:ilvl w:val="0"/>
                <w:numId w:val="23"/>
              </w:numPr>
              <w:rPr>
                <w:rFonts w:eastAsia="Times New Roman"/>
                <w:color w:val="000000"/>
                <w:sz w:val="22"/>
                <w:szCs w:val="22"/>
              </w:rPr>
            </w:pPr>
            <w:r w:rsidRPr="0019639D">
              <w:rPr>
                <w:rFonts w:eastAsia="Times New Roman"/>
                <w:color w:val="000000"/>
                <w:sz w:val="22"/>
                <w:szCs w:val="22"/>
              </w:rPr>
              <w:t>help raise awareness, promote the campaign, and recruit staff and student participants through comms and social media</w:t>
            </w:r>
          </w:p>
          <w:p w14:paraId="7AB6B3E6" w14:textId="77777777" w:rsidR="00D859AC" w:rsidRPr="0019639D" w:rsidRDefault="00D859AC" w:rsidP="00D859AC">
            <w:pPr>
              <w:pStyle w:val="ListParagraph"/>
              <w:numPr>
                <w:ilvl w:val="0"/>
                <w:numId w:val="23"/>
              </w:numPr>
              <w:rPr>
                <w:rFonts w:eastAsia="Times New Roman"/>
                <w:color w:val="000000"/>
                <w:sz w:val="22"/>
                <w:szCs w:val="22"/>
              </w:rPr>
            </w:pPr>
            <w:r w:rsidRPr="0019639D">
              <w:rPr>
                <w:rFonts w:eastAsia="Times New Roman"/>
                <w:color w:val="000000"/>
                <w:sz w:val="22"/>
                <w:szCs w:val="22"/>
              </w:rPr>
              <w:t>provide support for walkers during the training process</w:t>
            </w:r>
          </w:p>
          <w:p w14:paraId="4E208460" w14:textId="77777777" w:rsidR="00D859AC" w:rsidRPr="0019639D" w:rsidRDefault="00D859AC" w:rsidP="00D859AC">
            <w:pPr>
              <w:pStyle w:val="ListParagraph"/>
              <w:numPr>
                <w:ilvl w:val="0"/>
                <w:numId w:val="23"/>
              </w:numPr>
              <w:rPr>
                <w:rFonts w:eastAsia="Times New Roman"/>
                <w:color w:val="000000"/>
                <w:sz w:val="22"/>
                <w:szCs w:val="22"/>
              </w:rPr>
            </w:pPr>
            <w:r w:rsidRPr="0019639D">
              <w:rPr>
                <w:rFonts w:eastAsia="Times New Roman"/>
                <w:color w:val="000000"/>
                <w:sz w:val="22"/>
                <w:szCs w:val="22"/>
              </w:rPr>
              <w:t>assist with the capture, collation and establish a platform to upload students walking experiences reflections</w:t>
            </w:r>
          </w:p>
          <w:p w14:paraId="50834099" w14:textId="77777777" w:rsidR="00D859AC" w:rsidRPr="0019639D" w:rsidRDefault="00D859AC" w:rsidP="00D859AC">
            <w:pPr>
              <w:pStyle w:val="ListParagraph"/>
              <w:numPr>
                <w:ilvl w:val="0"/>
                <w:numId w:val="23"/>
              </w:numPr>
              <w:rPr>
                <w:rFonts w:eastAsia="Times New Roman"/>
                <w:color w:val="000000"/>
                <w:sz w:val="22"/>
                <w:szCs w:val="22"/>
              </w:rPr>
            </w:pPr>
            <w:r w:rsidRPr="0019639D">
              <w:rPr>
                <w:rFonts w:eastAsia="Times New Roman"/>
                <w:color w:val="000000"/>
                <w:sz w:val="22"/>
                <w:szCs w:val="22"/>
              </w:rPr>
              <w:t>establish and support the exhibition on campus</w:t>
            </w:r>
          </w:p>
          <w:p w14:paraId="565212BC" w14:textId="77777777" w:rsidR="00D859AC" w:rsidRPr="0019639D" w:rsidRDefault="00D859AC" w:rsidP="00D859AC">
            <w:pPr>
              <w:pStyle w:val="ListParagraph"/>
              <w:numPr>
                <w:ilvl w:val="0"/>
                <w:numId w:val="23"/>
              </w:numPr>
              <w:rPr>
                <w:rFonts w:eastAsia="Times New Roman"/>
                <w:color w:val="000000"/>
                <w:sz w:val="22"/>
                <w:szCs w:val="22"/>
              </w:rPr>
            </w:pPr>
            <w:r w:rsidRPr="0019639D">
              <w:rPr>
                <w:rFonts w:eastAsia="Times New Roman"/>
                <w:color w:val="000000"/>
                <w:sz w:val="22"/>
                <w:szCs w:val="22"/>
              </w:rPr>
              <w:t>assist with generating media interest in the project</w:t>
            </w:r>
          </w:p>
          <w:p w14:paraId="36E3257C" w14:textId="25A59861" w:rsidR="00D859AC" w:rsidRPr="0019639D" w:rsidRDefault="00D859AC" w:rsidP="00D859AC">
            <w:pPr>
              <w:pStyle w:val="paragraph"/>
              <w:shd w:val="clear" w:color="auto" w:fill="FFFFFF"/>
              <w:spacing w:before="0" w:beforeAutospacing="0" w:after="0" w:afterAutospacing="0"/>
              <w:jc w:val="both"/>
              <w:textAlignment w:val="baseline"/>
              <w:rPr>
                <w:rFonts w:ascii="Arial" w:hAnsi="Arial" w:cs="Arial"/>
                <w:b/>
                <w:bCs/>
                <w:sz w:val="22"/>
                <w:szCs w:val="22"/>
              </w:rPr>
            </w:pPr>
            <w:r w:rsidRPr="0019639D">
              <w:rPr>
                <w:rStyle w:val="eop"/>
                <w:rFonts w:ascii="Arial" w:eastAsiaTheme="majorEastAsia" w:hAnsi="Arial" w:cs="Arial"/>
                <w:sz w:val="22"/>
                <w:szCs w:val="22"/>
              </w:rPr>
              <w:t> </w:t>
            </w:r>
          </w:p>
        </w:tc>
      </w:tr>
      <w:tr w:rsidR="00D859AC" w:rsidRPr="00912525" w14:paraId="67D3A8EA" w14:textId="77777777" w:rsidTr="7B1CF613">
        <w:trPr>
          <w:trHeight w:val="330"/>
        </w:trPr>
        <w:tc>
          <w:tcPr>
            <w:tcW w:w="960" w:type="dxa"/>
            <w:shd w:val="clear" w:color="auto" w:fill="auto"/>
          </w:tcPr>
          <w:p w14:paraId="337E5F41" w14:textId="573F1682" w:rsidR="00D859AC" w:rsidRPr="0019639D" w:rsidRDefault="00D859AC" w:rsidP="00D859AC">
            <w:pPr>
              <w:pStyle w:val="NoSpacing"/>
              <w:jc w:val="center"/>
              <w:rPr>
                <w:sz w:val="22"/>
                <w:szCs w:val="22"/>
              </w:rPr>
            </w:pPr>
            <w:r w:rsidRPr="0019639D">
              <w:rPr>
                <w:sz w:val="22"/>
                <w:szCs w:val="22"/>
              </w:rPr>
              <w:t>8</w:t>
            </w:r>
          </w:p>
        </w:tc>
        <w:tc>
          <w:tcPr>
            <w:tcW w:w="8246" w:type="dxa"/>
            <w:shd w:val="clear" w:color="auto" w:fill="auto"/>
          </w:tcPr>
          <w:p w14:paraId="7F2A5695" w14:textId="7738B26F" w:rsidR="00D859AC" w:rsidRPr="00333C33" w:rsidRDefault="00ED0FE3" w:rsidP="00551457">
            <w:pPr>
              <w:spacing w:before="0"/>
              <w:rPr>
                <w:rFonts w:eastAsia="Times New Roman"/>
                <w:sz w:val="22"/>
                <w:szCs w:val="22"/>
              </w:rPr>
            </w:pPr>
            <w:r w:rsidRPr="00333C33">
              <w:rPr>
                <w:rFonts w:eastAsia="Times New Roman"/>
                <w:b/>
                <w:bCs/>
                <w:sz w:val="22"/>
                <w:szCs w:val="22"/>
              </w:rPr>
              <w:t>Sustainability c</w:t>
            </w:r>
            <w:r w:rsidR="00D859AC" w:rsidRPr="00333C33">
              <w:rPr>
                <w:rFonts w:eastAsia="Times New Roman"/>
                <w:b/>
                <w:bCs/>
                <w:sz w:val="22"/>
                <w:szCs w:val="22"/>
              </w:rPr>
              <w:t>ommunications and Event Planning (Project Co-Leads: Jieke Chen and Sally Chan)</w:t>
            </w:r>
          </w:p>
          <w:p w14:paraId="16489F12" w14:textId="77777777" w:rsidR="00D859AC" w:rsidRPr="00333C33" w:rsidRDefault="00D859AC" w:rsidP="00D859AC">
            <w:pPr>
              <w:rPr>
                <w:rFonts w:eastAsia="Times New Roman"/>
                <w:sz w:val="22"/>
                <w:szCs w:val="22"/>
              </w:rPr>
            </w:pPr>
            <w:r w:rsidRPr="00333C33">
              <w:rPr>
                <w:rFonts w:eastAsia="Times New Roman"/>
                <w:sz w:val="22"/>
                <w:szCs w:val="22"/>
              </w:rPr>
              <w:t xml:space="preserve">The public (staff, students, externals) are often unaware of the </w:t>
            </w:r>
            <w:bookmarkStart w:id="2" w:name="_Int_nX5MNB5w"/>
            <w:r w:rsidRPr="00333C33">
              <w:rPr>
                <w:rFonts w:eastAsia="Times New Roman"/>
                <w:sz w:val="22"/>
                <w:szCs w:val="22"/>
              </w:rPr>
              <w:t>myriad</w:t>
            </w:r>
            <w:bookmarkEnd w:id="2"/>
            <w:r w:rsidRPr="00333C33">
              <w:rPr>
                <w:rFonts w:eastAsia="Times New Roman"/>
                <w:sz w:val="22"/>
                <w:szCs w:val="22"/>
              </w:rPr>
              <w:t xml:space="preserve"> of activities that the Blueprint champions are engaged in, let alone the goals of the sustainability blueprint team. An enthusiastic and proactive Student Sustainability Champion is sought to assist the development of a coherent and responsive communications approach to disseminate content more effectively to the University communities. The brief will focus on communications and event planning</w:t>
            </w:r>
          </w:p>
          <w:p w14:paraId="7B0B42A3" w14:textId="77777777" w:rsidR="00D859AC" w:rsidRPr="00333C33" w:rsidRDefault="00D859AC" w:rsidP="00D859AC">
            <w:pPr>
              <w:rPr>
                <w:rFonts w:eastAsia="Times New Roman"/>
                <w:sz w:val="22"/>
                <w:szCs w:val="22"/>
              </w:rPr>
            </w:pPr>
            <w:r w:rsidRPr="00333C33">
              <w:rPr>
                <w:rFonts w:eastAsia="Times New Roman"/>
                <w:sz w:val="22"/>
                <w:szCs w:val="22"/>
                <w:u w:val="single"/>
              </w:rPr>
              <w:lastRenderedPageBreak/>
              <w:t>Communications:</w:t>
            </w:r>
          </w:p>
          <w:p w14:paraId="7A0863E4" w14:textId="1C11326E" w:rsidR="00D859AC" w:rsidRPr="00333C33" w:rsidRDefault="00D859AC" w:rsidP="00D859AC">
            <w:pPr>
              <w:pStyle w:val="ListParagraph"/>
              <w:numPr>
                <w:ilvl w:val="0"/>
                <w:numId w:val="24"/>
              </w:numPr>
              <w:rPr>
                <w:rFonts w:eastAsia="Times New Roman"/>
                <w:sz w:val="22"/>
                <w:szCs w:val="22"/>
              </w:rPr>
            </w:pPr>
            <w:r w:rsidRPr="00333C33">
              <w:rPr>
                <w:rFonts w:eastAsia="Times New Roman"/>
                <w:sz w:val="22"/>
                <w:szCs w:val="22"/>
              </w:rPr>
              <w:t>Create engaging content for social media, newsletters, and the university website</w:t>
            </w:r>
          </w:p>
          <w:p w14:paraId="2EED2B9F" w14:textId="5AC85A2F" w:rsidR="00D859AC" w:rsidRPr="00333C33" w:rsidRDefault="00D859AC" w:rsidP="00D859AC">
            <w:pPr>
              <w:pStyle w:val="ListParagraph"/>
              <w:numPr>
                <w:ilvl w:val="0"/>
                <w:numId w:val="24"/>
              </w:numPr>
              <w:rPr>
                <w:rFonts w:eastAsia="Times New Roman"/>
                <w:sz w:val="22"/>
                <w:szCs w:val="22"/>
              </w:rPr>
            </w:pPr>
            <w:r w:rsidRPr="00333C33">
              <w:rPr>
                <w:rFonts w:eastAsia="Times New Roman"/>
                <w:sz w:val="22"/>
                <w:szCs w:val="22"/>
              </w:rPr>
              <w:t>Collaborate with various departments to promote sustainability projects and events</w:t>
            </w:r>
          </w:p>
          <w:p w14:paraId="5BAF4E19" w14:textId="77777777" w:rsidR="00D859AC" w:rsidRPr="00333C33" w:rsidRDefault="00D859AC" w:rsidP="00D859AC">
            <w:pPr>
              <w:rPr>
                <w:rFonts w:eastAsia="Times New Roman"/>
                <w:sz w:val="22"/>
                <w:szCs w:val="22"/>
              </w:rPr>
            </w:pPr>
            <w:r w:rsidRPr="00333C33">
              <w:rPr>
                <w:rFonts w:eastAsia="Times New Roman"/>
                <w:sz w:val="22"/>
                <w:szCs w:val="22"/>
                <w:u w:val="single"/>
              </w:rPr>
              <w:t>Event planning:</w:t>
            </w:r>
          </w:p>
          <w:p w14:paraId="6F53FF07" w14:textId="690B3783" w:rsidR="00D859AC" w:rsidRPr="00333C33" w:rsidRDefault="00D859AC" w:rsidP="00D859AC">
            <w:pPr>
              <w:pStyle w:val="ListParagraph"/>
              <w:numPr>
                <w:ilvl w:val="0"/>
                <w:numId w:val="25"/>
              </w:numPr>
              <w:rPr>
                <w:rFonts w:eastAsia="Times New Roman"/>
                <w:sz w:val="22"/>
                <w:szCs w:val="22"/>
              </w:rPr>
            </w:pPr>
            <w:r w:rsidRPr="00333C33">
              <w:rPr>
                <w:rFonts w:eastAsia="Times New Roman"/>
                <w:sz w:val="22"/>
                <w:szCs w:val="22"/>
              </w:rPr>
              <w:t>Organise and coordinate sustainability-related events, workshops, and campaigns</w:t>
            </w:r>
          </w:p>
          <w:p w14:paraId="43FD20D4" w14:textId="4B5E741B" w:rsidR="00D859AC" w:rsidRPr="00333C33" w:rsidRDefault="00D859AC" w:rsidP="00D859AC">
            <w:pPr>
              <w:pStyle w:val="ListParagraph"/>
              <w:numPr>
                <w:ilvl w:val="0"/>
                <w:numId w:val="25"/>
              </w:numPr>
              <w:rPr>
                <w:rFonts w:eastAsia="Times New Roman"/>
                <w:sz w:val="22"/>
                <w:szCs w:val="22"/>
              </w:rPr>
            </w:pPr>
            <w:r w:rsidRPr="00333C33">
              <w:rPr>
                <w:rFonts w:eastAsia="Times New Roman"/>
                <w:sz w:val="22"/>
                <w:szCs w:val="22"/>
              </w:rPr>
              <w:t>Work with student organisations and external partners to ensure successful event execution</w:t>
            </w:r>
          </w:p>
          <w:p w14:paraId="121918A8" w14:textId="1FE26F0B" w:rsidR="00D859AC" w:rsidRPr="00333C33" w:rsidRDefault="00D859AC" w:rsidP="00D859AC">
            <w:pPr>
              <w:pStyle w:val="ListParagraph"/>
              <w:numPr>
                <w:ilvl w:val="0"/>
                <w:numId w:val="25"/>
              </w:numPr>
              <w:rPr>
                <w:rStyle w:val="normaltextrun"/>
                <w:rFonts w:eastAsia="Times New Roman"/>
                <w:sz w:val="22"/>
                <w:szCs w:val="22"/>
              </w:rPr>
            </w:pPr>
            <w:r w:rsidRPr="00333C33">
              <w:rPr>
                <w:rFonts w:eastAsia="Times New Roman"/>
                <w:sz w:val="22"/>
                <w:szCs w:val="22"/>
              </w:rPr>
              <w:t>Manage event logistics, including venue booking, materials preparation, and participant coordination</w:t>
            </w:r>
          </w:p>
        </w:tc>
      </w:tr>
    </w:tbl>
    <w:p w14:paraId="7C065A47" w14:textId="77777777" w:rsidR="00006997" w:rsidRDefault="00006997" w:rsidP="002707D1">
      <w:pPr>
        <w:pStyle w:val="NoSpacing"/>
        <w:spacing w:line="276" w:lineRule="auto"/>
        <w:jc w:val="both"/>
        <w:rPr>
          <w:b/>
          <w:bCs/>
          <w:color w:val="000000"/>
          <w:sz w:val="32"/>
          <w:szCs w:val="32"/>
        </w:rPr>
      </w:pPr>
    </w:p>
    <w:p w14:paraId="247CD407" w14:textId="12EBD2E5" w:rsidR="00B93846" w:rsidRPr="002707D1" w:rsidRDefault="00222D56" w:rsidP="002707D1">
      <w:pPr>
        <w:pStyle w:val="NoSpacing"/>
        <w:spacing w:line="276" w:lineRule="auto"/>
        <w:jc w:val="both"/>
        <w:rPr>
          <w:b/>
          <w:bCs/>
          <w:color w:val="000000"/>
          <w:sz w:val="32"/>
          <w:szCs w:val="32"/>
        </w:rPr>
      </w:pPr>
      <w:r>
        <w:rPr>
          <w:b/>
          <w:bCs/>
          <w:color w:val="000000"/>
          <w:sz w:val="32"/>
          <w:szCs w:val="32"/>
        </w:rPr>
        <w:t>W</w:t>
      </w:r>
      <w:r w:rsidR="00DE7434" w:rsidRPr="002707D1">
        <w:rPr>
          <w:b/>
          <w:bCs/>
          <w:color w:val="000000"/>
          <w:sz w:val="32"/>
          <w:szCs w:val="32"/>
        </w:rPr>
        <w:t>hat will you bring to the role?</w:t>
      </w:r>
    </w:p>
    <w:p w14:paraId="1F2B48FA" w14:textId="13E3157B" w:rsidR="00B65458" w:rsidRPr="00770F5B" w:rsidRDefault="289D7EA5" w:rsidP="00C70F9D">
      <w:pPr>
        <w:pStyle w:val="NoSpacing"/>
        <w:rPr>
          <w:color w:val="000000"/>
        </w:rPr>
      </w:pPr>
      <w:r w:rsidRPr="52B75E42">
        <w:rPr>
          <w:color w:val="000000" w:themeColor="text1"/>
        </w:rPr>
        <w:t xml:space="preserve">Essential criteria for </w:t>
      </w:r>
      <w:r w:rsidR="00B65458" w:rsidRPr="52B75E42">
        <w:rPr>
          <w:color w:val="000000" w:themeColor="text1"/>
        </w:rPr>
        <w:t xml:space="preserve">Student Sustainability </w:t>
      </w:r>
      <w:r w:rsidR="00081822">
        <w:rPr>
          <w:color w:val="000000" w:themeColor="text1"/>
        </w:rPr>
        <w:t>Champion</w:t>
      </w:r>
      <w:r w:rsidR="0F0303C8" w:rsidRPr="52B75E42">
        <w:rPr>
          <w:color w:val="000000" w:themeColor="text1"/>
        </w:rPr>
        <w:t xml:space="preserve"> roles</w:t>
      </w:r>
      <w:r w:rsidR="2E85D9F4" w:rsidRPr="52B75E42">
        <w:rPr>
          <w:color w:val="000000" w:themeColor="text1"/>
        </w:rPr>
        <w:t>. Y</w:t>
      </w:r>
      <w:r w:rsidR="00B65458" w:rsidRPr="52B75E42">
        <w:rPr>
          <w:color w:val="000000" w:themeColor="text1"/>
        </w:rPr>
        <w:t>ou will have</w:t>
      </w:r>
      <w:r w:rsidR="00F074A1" w:rsidRPr="52B75E42">
        <w:rPr>
          <w:color w:val="000000" w:themeColor="text1"/>
        </w:rPr>
        <w:t>/</w:t>
      </w:r>
      <w:r w:rsidR="00B65458" w:rsidRPr="52B75E42">
        <w:rPr>
          <w:color w:val="000000" w:themeColor="text1"/>
        </w:rPr>
        <w:t xml:space="preserve">be: </w:t>
      </w:r>
      <w:r w:rsidR="00B65458">
        <w:br/>
      </w:r>
    </w:p>
    <w:p w14:paraId="5A9B707E" w14:textId="0FAA2564" w:rsidR="00B65458" w:rsidRPr="00770F5B" w:rsidRDefault="00B65458" w:rsidP="000D3537">
      <w:pPr>
        <w:pStyle w:val="5BulletPoints"/>
        <w:numPr>
          <w:ilvl w:val="0"/>
          <w:numId w:val="3"/>
        </w:numPr>
        <w:ind w:left="782" w:hanging="357"/>
        <w:jc w:val="left"/>
      </w:pPr>
      <w:r w:rsidRPr="00770F5B">
        <w:t xml:space="preserve">A </w:t>
      </w:r>
      <w:r w:rsidR="00D9414E">
        <w:t xml:space="preserve">LUBS </w:t>
      </w:r>
      <w:r w:rsidRPr="00770F5B">
        <w:t xml:space="preserve">student </w:t>
      </w:r>
      <w:r w:rsidR="00B322F3">
        <w:t xml:space="preserve">currently </w:t>
      </w:r>
      <w:r w:rsidRPr="00770F5B">
        <w:t>enrolled on a</w:t>
      </w:r>
      <w:r w:rsidR="00B322F3">
        <w:t xml:space="preserve">n undergraduate or postgraduate </w:t>
      </w:r>
      <w:r w:rsidRPr="00770F5B">
        <w:t>deg</w:t>
      </w:r>
      <w:r w:rsidR="00CC061C">
        <w:t>ree</w:t>
      </w:r>
      <w:r w:rsidR="00F074A1">
        <w:t xml:space="preserve"> </w:t>
      </w:r>
      <w:r w:rsidR="00B322F3">
        <w:t xml:space="preserve">course </w:t>
      </w:r>
      <w:r w:rsidR="00C216B7">
        <w:t>in</w:t>
      </w:r>
      <w:r w:rsidR="00CC061C">
        <w:t xml:space="preserve"> the </w:t>
      </w:r>
      <w:r w:rsidR="00CC061C" w:rsidRPr="00C216B7">
        <w:t>20</w:t>
      </w:r>
      <w:r w:rsidR="00006997">
        <w:t>4</w:t>
      </w:r>
      <w:r w:rsidR="00081673">
        <w:t>3</w:t>
      </w:r>
      <w:r w:rsidR="00CC061C" w:rsidRPr="00C216B7">
        <w:t>/2</w:t>
      </w:r>
      <w:r w:rsidR="00006997">
        <w:t>5</w:t>
      </w:r>
      <w:r w:rsidRPr="00770F5B">
        <w:t xml:space="preserve"> academic year; </w:t>
      </w:r>
    </w:p>
    <w:p w14:paraId="18376B2A" w14:textId="51F74DCD" w:rsidR="00B65458" w:rsidRPr="00770F5B" w:rsidRDefault="004573BE" w:rsidP="000D3537">
      <w:pPr>
        <w:pStyle w:val="5BulletPoints"/>
        <w:numPr>
          <w:ilvl w:val="0"/>
          <w:numId w:val="3"/>
        </w:numPr>
        <w:ind w:left="782" w:hanging="357"/>
        <w:jc w:val="left"/>
      </w:pPr>
      <w:r>
        <w:t>K</w:t>
      </w:r>
      <w:r w:rsidR="00B65458">
        <w:t>nowledge of and a keen interest in current sustainability issues facing large organisations;</w:t>
      </w:r>
    </w:p>
    <w:p w14:paraId="2116F87C" w14:textId="77777777" w:rsidR="00B65458" w:rsidRPr="00770F5B" w:rsidRDefault="00B65458" w:rsidP="000D3537">
      <w:pPr>
        <w:pStyle w:val="5BulletPoints"/>
        <w:numPr>
          <w:ilvl w:val="0"/>
          <w:numId w:val="3"/>
        </w:numPr>
        <w:ind w:left="782" w:hanging="357"/>
        <w:jc w:val="left"/>
      </w:pPr>
      <w:r w:rsidRPr="00770F5B">
        <w:t>Excellent written skills with experience of writing reports for different audiences, with a high level of accuracy and attention to detail;</w:t>
      </w:r>
    </w:p>
    <w:p w14:paraId="094778CE" w14:textId="77777777" w:rsidR="00B65458" w:rsidRPr="00770F5B" w:rsidRDefault="00B65458" w:rsidP="000D3537">
      <w:pPr>
        <w:pStyle w:val="5BulletPoints"/>
        <w:numPr>
          <w:ilvl w:val="0"/>
          <w:numId w:val="3"/>
        </w:numPr>
        <w:ind w:left="782" w:hanging="357"/>
        <w:jc w:val="left"/>
      </w:pPr>
      <w:r w:rsidRPr="00770F5B">
        <w:t>Excellent communication skills with the ability to present sustainability issues to different stakeholders;</w:t>
      </w:r>
    </w:p>
    <w:p w14:paraId="15F21C74" w14:textId="437353C6" w:rsidR="00B65458" w:rsidRPr="009F1651" w:rsidRDefault="00B65458" w:rsidP="000D3537">
      <w:pPr>
        <w:pStyle w:val="5BulletPoints"/>
        <w:numPr>
          <w:ilvl w:val="0"/>
          <w:numId w:val="3"/>
        </w:numPr>
        <w:ind w:left="782" w:hanging="357"/>
        <w:jc w:val="left"/>
      </w:pPr>
      <w:r w:rsidRPr="009F1651">
        <w:t>Excellent organisational skills with an ability to work under pressure and to respond to changing priorities and demands;</w:t>
      </w:r>
    </w:p>
    <w:p w14:paraId="3A61AE0B" w14:textId="52E52319" w:rsidR="0015241B" w:rsidRPr="009F1651" w:rsidRDefault="0015241B" w:rsidP="000D3537">
      <w:pPr>
        <w:pStyle w:val="5BulletPoints"/>
        <w:numPr>
          <w:ilvl w:val="0"/>
          <w:numId w:val="3"/>
        </w:numPr>
        <w:ind w:left="782" w:hanging="357"/>
        <w:jc w:val="left"/>
      </w:pPr>
      <w:r w:rsidRPr="009F1651">
        <w:t>Excellent record keeping skills and response to emails in a timely manner;</w:t>
      </w:r>
    </w:p>
    <w:p w14:paraId="043A48AA" w14:textId="2F5B7D0C" w:rsidR="00B65458" w:rsidRPr="001274B2" w:rsidRDefault="00B65458" w:rsidP="000D3537">
      <w:pPr>
        <w:pStyle w:val="5BulletPoints"/>
        <w:numPr>
          <w:ilvl w:val="0"/>
          <w:numId w:val="3"/>
        </w:numPr>
        <w:ind w:left="782" w:hanging="357"/>
        <w:jc w:val="left"/>
        <w:rPr>
          <w:b/>
          <w:bCs/>
        </w:rPr>
      </w:pPr>
      <w:r w:rsidRPr="00770F5B">
        <w:t>Excellent IT skills with experience of using various Microsoft packages, including Word, Excel and Outlook</w:t>
      </w:r>
      <w:r w:rsidR="00081822">
        <w:t xml:space="preserve"> *</w:t>
      </w:r>
      <w:r w:rsidR="00081822" w:rsidRPr="001274B2">
        <w:rPr>
          <w:b/>
          <w:bCs/>
        </w:rPr>
        <w:t xml:space="preserve">please note some projects have additional IT skills requirements – </w:t>
      </w:r>
      <w:r w:rsidR="001274B2" w:rsidRPr="001274B2">
        <w:rPr>
          <w:b/>
          <w:bCs/>
        </w:rPr>
        <w:t xml:space="preserve">these are </w:t>
      </w:r>
      <w:r w:rsidR="00081822" w:rsidRPr="001274B2">
        <w:rPr>
          <w:b/>
          <w:bCs/>
        </w:rPr>
        <w:t>identified in project descriptions above*</w:t>
      </w:r>
      <w:r w:rsidR="001274B2" w:rsidRPr="001274B2">
        <w:rPr>
          <w:b/>
          <w:bCs/>
        </w:rPr>
        <w:t xml:space="preserve"> </w:t>
      </w:r>
    </w:p>
    <w:p w14:paraId="4B024FEA" w14:textId="681A1922" w:rsidR="00B65458" w:rsidRPr="00770F5B" w:rsidRDefault="00B65458" w:rsidP="000D3537">
      <w:pPr>
        <w:pStyle w:val="5BulletPoints"/>
        <w:numPr>
          <w:ilvl w:val="0"/>
          <w:numId w:val="3"/>
        </w:numPr>
        <w:ind w:left="782" w:hanging="357"/>
        <w:jc w:val="left"/>
      </w:pPr>
      <w:r w:rsidRPr="00770F5B">
        <w:t xml:space="preserve">Experience </w:t>
      </w:r>
      <w:r w:rsidR="00F074A1">
        <w:t>in</w:t>
      </w:r>
      <w:r w:rsidRPr="00770F5B">
        <w:t xml:space="preserve"> developing effective working relationships with a proactive and positive approach to working with a wide range of stakeholders</w:t>
      </w:r>
      <w:r w:rsidR="00770F5B">
        <w:t>.</w:t>
      </w:r>
      <w:r w:rsidRPr="00770F5B">
        <w:t xml:space="preserve"> </w:t>
      </w:r>
    </w:p>
    <w:p w14:paraId="32C099A7" w14:textId="77777777" w:rsidR="00B65458" w:rsidRPr="004B3C25" w:rsidRDefault="00B65458" w:rsidP="00770F5B">
      <w:pPr>
        <w:pStyle w:val="NoSpacing"/>
        <w:spacing w:line="276" w:lineRule="auto"/>
        <w:jc w:val="both"/>
        <w:rPr>
          <w:sz w:val="22"/>
          <w:szCs w:val="22"/>
        </w:rPr>
      </w:pPr>
    </w:p>
    <w:p w14:paraId="21D366C0" w14:textId="787A900F" w:rsidR="00B65458" w:rsidRPr="00770F5B" w:rsidRDefault="7BF64CD0" w:rsidP="00770F5B">
      <w:pPr>
        <w:pStyle w:val="NoSpacing"/>
        <w:spacing w:line="276" w:lineRule="auto"/>
        <w:jc w:val="both"/>
      </w:pPr>
      <w:r>
        <w:t xml:space="preserve">Desirable criteria. </w:t>
      </w:r>
      <w:r w:rsidR="00B65458">
        <w:t>You may also have:</w:t>
      </w:r>
    </w:p>
    <w:p w14:paraId="46198760" w14:textId="77777777" w:rsidR="00B65458" w:rsidRPr="00770F5B" w:rsidRDefault="00B65458" w:rsidP="000D3537">
      <w:pPr>
        <w:pStyle w:val="5BulletPoints"/>
        <w:numPr>
          <w:ilvl w:val="0"/>
          <w:numId w:val="3"/>
        </w:numPr>
        <w:ind w:left="787"/>
      </w:pPr>
      <w:r w:rsidRPr="00770F5B">
        <w:t xml:space="preserve">Experience of involvement in sustainability initiatives or projects; </w:t>
      </w:r>
    </w:p>
    <w:p w14:paraId="1C6CC1D7" w14:textId="75BDE08A" w:rsidR="00B65458" w:rsidRPr="00770F5B" w:rsidRDefault="00B65458" w:rsidP="000D3537">
      <w:pPr>
        <w:pStyle w:val="5BulletPoints"/>
        <w:numPr>
          <w:ilvl w:val="0"/>
          <w:numId w:val="3"/>
        </w:numPr>
        <w:ind w:left="787"/>
      </w:pPr>
      <w:r w:rsidRPr="00770F5B">
        <w:lastRenderedPageBreak/>
        <w:t>Experience of working in a customer/client</w:t>
      </w:r>
      <w:r w:rsidR="00F074A1">
        <w:t>-</w:t>
      </w:r>
      <w:r w:rsidRPr="00770F5B">
        <w:t>focused environment;</w:t>
      </w:r>
    </w:p>
    <w:p w14:paraId="2656BA66" w14:textId="593B7B4C" w:rsidR="00B93846" w:rsidRPr="00770F5B" w:rsidRDefault="00B65458" w:rsidP="000D3537">
      <w:pPr>
        <w:pStyle w:val="5BulletPoints"/>
        <w:numPr>
          <w:ilvl w:val="0"/>
          <w:numId w:val="3"/>
        </w:numPr>
        <w:ind w:left="787"/>
      </w:pPr>
      <w:r w:rsidRPr="00770F5B">
        <w:t xml:space="preserve">Experience </w:t>
      </w:r>
      <w:r w:rsidR="00F074A1">
        <w:t>in</w:t>
      </w:r>
      <w:r w:rsidRPr="00770F5B">
        <w:t xml:space="preserve"> using social media in a work/commercial capacity.</w:t>
      </w:r>
    </w:p>
    <w:p w14:paraId="6965AAD5" w14:textId="77777777" w:rsidR="00B93846" w:rsidRDefault="00B93846" w:rsidP="00DE7434">
      <w:pPr>
        <w:pStyle w:val="NoSpacing"/>
        <w:rPr>
          <w:color w:val="000000"/>
          <w:sz w:val="22"/>
          <w:szCs w:val="22"/>
        </w:rPr>
      </w:pPr>
    </w:p>
    <w:p w14:paraId="2A8DC0D2" w14:textId="77777777" w:rsidR="00CA42B9" w:rsidRPr="004B3C25" w:rsidRDefault="00CA42B9" w:rsidP="00DE7434">
      <w:pPr>
        <w:pStyle w:val="NoSpacing"/>
        <w:rPr>
          <w:color w:val="000000"/>
          <w:sz w:val="22"/>
          <w:szCs w:val="22"/>
        </w:rPr>
      </w:pPr>
    </w:p>
    <w:p w14:paraId="2D412880" w14:textId="5DAF2E36" w:rsidR="00D3156F" w:rsidRPr="00770F5B" w:rsidRDefault="00D3156F" w:rsidP="00770F5B">
      <w:pPr>
        <w:pStyle w:val="NoSpacing"/>
        <w:spacing w:line="276" w:lineRule="auto"/>
        <w:jc w:val="both"/>
        <w:rPr>
          <w:b/>
          <w:bCs/>
          <w:sz w:val="32"/>
          <w:szCs w:val="32"/>
        </w:rPr>
      </w:pPr>
      <w:r w:rsidRPr="00770F5B">
        <w:rPr>
          <w:b/>
          <w:bCs/>
          <w:sz w:val="32"/>
          <w:szCs w:val="32"/>
        </w:rPr>
        <w:t xml:space="preserve">How to apply </w:t>
      </w:r>
    </w:p>
    <w:p w14:paraId="77370816" w14:textId="2A78C4C9" w:rsidR="00833145" w:rsidRDefault="00833145" w:rsidP="00770F5B">
      <w:pPr>
        <w:pStyle w:val="NoSpacing"/>
        <w:spacing w:line="276" w:lineRule="auto"/>
        <w:jc w:val="both"/>
        <w:rPr>
          <w:bCs/>
          <w:sz w:val="22"/>
          <w:szCs w:val="22"/>
        </w:rPr>
      </w:pPr>
    </w:p>
    <w:p w14:paraId="6CDB5A35" w14:textId="53775D06" w:rsidR="00B76129" w:rsidRDefault="00B76129" w:rsidP="52B75E42">
      <w:pPr>
        <w:pStyle w:val="NoSpacing"/>
        <w:spacing w:line="276" w:lineRule="auto"/>
        <w:jc w:val="both"/>
      </w:pPr>
      <w:r w:rsidRPr="52B75E42">
        <w:rPr>
          <w:b/>
          <w:bCs/>
        </w:rPr>
        <w:t>Online application form link</w:t>
      </w:r>
      <w:r w:rsidRPr="005F485A">
        <w:rPr>
          <w:b/>
          <w:bCs/>
        </w:rPr>
        <w:t>:</w:t>
      </w:r>
      <w:r w:rsidR="00D5120F">
        <w:rPr>
          <w:b/>
          <w:bCs/>
        </w:rPr>
        <w:t xml:space="preserve"> </w:t>
      </w:r>
      <w:hyperlink r:id="rId18" w:history="1">
        <w:r w:rsidR="00F37E9F" w:rsidRPr="00A57891">
          <w:rPr>
            <w:rStyle w:val="Hyperlink"/>
            <w:b/>
            <w:bCs/>
          </w:rPr>
          <w:t>https://forms.office.com/e/tdXVeBncHN</w:t>
        </w:r>
      </w:hyperlink>
      <w:r w:rsidR="00F37E9F">
        <w:rPr>
          <w:b/>
          <w:bCs/>
        </w:rPr>
        <w:t xml:space="preserve"> </w:t>
      </w:r>
    </w:p>
    <w:p w14:paraId="01CEB5A8" w14:textId="1383CC36" w:rsidR="00833145" w:rsidRPr="004B3C25" w:rsidRDefault="00833145" w:rsidP="00770F5B">
      <w:pPr>
        <w:pStyle w:val="NoSpacing"/>
        <w:spacing w:line="276" w:lineRule="auto"/>
        <w:jc w:val="both"/>
        <w:rPr>
          <w:bCs/>
          <w:sz w:val="22"/>
          <w:szCs w:val="22"/>
        </w:rPr>
      </w:pPr>
    </w:p>
    <w:p w14:paraId="68B065AD" w14:textId="0A2968CA" w:rsidR="00D9414E" w:rsidRDefault="00DE5A89" w:rsidP="00770F5B">
      <w:pPr>
        <w:pStyle w:val="4MainContent"/>
      </w:pPr>
      <w:r>
        <w:t xml:space="preserve">We welcome applications from </w:t>
      </w:r>
      <w:r w:rsidR="00656150">
        <w:t xml:space="preserve">all current </w:t>
      </w:r>
      <w:r w:rsidR="00D9414E">
        <w:t>LUBS</w:t>
      </w:r>
      <w:r w:rsidR="00656150">
        <w:t xml:space="preserve"> students </w:t>
      </w:r>
      <w:r w:rsidR="00200F1D">
        <w:t xml:space="preserve">from </w:t>
      </w:r>
      <w:r>
        <w:t>a</w:t>
      </w:r>
      <w:r w:rsidR="00D9414E">
        <w:t>ny</w:t>
      </w:r>
      <w:r>
        <w:t xml:space="preserve"> discipline</w:t>
      </w:r>
      <w:r w:rsidR="27382426">
        <w:t>. To apply you must be currently</w:t>
      </w:r>
      <w:r w:rsidR="6E4967F8">
        <w:t xml:space="preserve"> </w:t>
      </w:r>
      <w:r w:rsidR="0399B44B">
        <w:t xml:space="preserve">studying on </w:t>
      </w:r>
      <w:r w:rsidR="57FCBA8E">
        <w:t xml:space="preserve">a </w:t>
      </w:r>
      <w:r w:rsidR="0399B44B">
        <w:t>LUBS parented</w:t>
      </w:r>
      <w:r w:rsidR="1A9E26C6">
        <w:t xml:space="preserve"> undergraduate or postgraduate</w:t>
      </w:r>
      <w:r w:rsidR="0399B44B">
        <w:t xml:space="preserve"> programme</w:t>
      </w:r>
      <w:r w:rsidR="274D8D9E">
        <w:t xml:space="preserve"> in the 202</w:t>
      </w:r>
      <w:r w:rsidR="00006997">
        <w:t>4</w:t>
      </w:r>
      <w:r w:rsidR="274D8D9E">
        <w:t>/2</w:t>
      </w:r>
      <w:r w:rsidR="00006997">
        <w:t>5</w:t>
      </w:r>
      <w:r w:rsidR="274D8D9E">
        <w:t xml:space="preserve"> academic year</w:t>
      </w:r>
      <w:r w:rsidR="0399B44B">
        <w:t>.</w:t>
      </w:r>
      <w:r w:rsidR="003D6652">
        <w:t xml:space="preserve"> </w:t>
      </w:r>
      <w:r>
        <w:t xml:space="preserve"> </w:t>
      </w:r>
    </w:p>
    <w:p w14:paraId="4024C835" w14:textId="544257EF" w:rsidR="00D9414E" w:rsidRDefault="00D9414E" w:rsidP="00770F5B">
      <w:pPr>
        <w:pStyle w:val="4MainContent"/>
      </w:pPr>
    </w:p>
    <w:p w14:paraId="63919C38" w14:textId="147A40A3" w:rsidR="00E432E2" w:rsidRDefault="66F20C67" w:rsidP="00770F5B">
      <w:pPr>
        <w:pStyle w:val="4MainContent"/>
      </w:pPr>
      <w:r w:rsidRPr="00E432E2">
        <w:rPr>
          <w:b/>
          <w:bCs/>
        </w:rPr>
        <w:t xml:space="preserve">Applicants </w:t>
      </w:r>
      <w:r w:rsidR="0BD3F55B" w:rsidRPr="00E432E2">
        <w:rPr>
          <w:b/>
          <w:bCs/>
        </w:rPr>
        <w:t xml:space="preserve">are invited to </w:t>
      </w:r>
      <w:r w:rsidRPr="00E432E2">
        <w:rPr>
          <w:b/>
          <w:bCs/>
        </w:rPr>
        <w:t xml:space="preserve">apply for </w:t>
      </w:r>
      <w:r w:rsidRPr="00E432E2">
        <w:rPr>
          <w:b/>
          <w:bCs/>
          <w:u w:val="single"/>
        </w:rPr>
        <w:t>one</w:t>
      </w:r>
      <w:r w:rsidRPr="00E432E2">
        <w:rPr>
          <w:b/>
          <w:bCs/>
        </w:rPr>
        <w:t xml:space="preserve"> of the </w:t>
      </w:r>
      <w:r w:rsidR="00006997">
        <w:rPr>
          <w:b/>
          <w:bCs/>
        </w:rPr>
        <w:t>eight</w:t>
      </w:r>
      <w:r w:rsidR="00081673" w:rsidRPr="00E432E2">
        <w:rPr>
          <w:b/>
          <w:bCs/>
        </w:rPr>
        <w:t xml:space="preserve"> </w:t>
      </w:r>
      <w:r w:rsidRPr="00E432E2">
        <w:rPr>
          <w:b/>
          <w:bCs/>
        </w:rPr>
        <w:t>available projects.</w:t>
      </w:r>
      <w:r>
        <w:t xml:space="preserve"> </w:t>
      </w:r>
    </w:p>
    <w:p w14:paraId="2F58A6E1" w14:textId="77777777" w:rsidR="00E432E2" w:rsidRDefault="00E432E2" w:rsidP="00770F5B">
      <w:pPr>
        <w:pStyle w:val="4MainContent"/>
      </w:pPr>
    </w:p>
    <w:p w14:paraId="6C698292" w14:textId="64230A8D" w:rsidR="00D9414E" w:rsidRDefault="4AB88100" w:rsidP="00770F5B">
      <w:pPr>
        <w:pStyle w:val="4MainContent"/>
      </w:pPr>
      <w:r>
        <w:t>You will be asked to indicate your project preference in the online application form.</w:t>
      </w:r>
      <w:r w:rsidR="66F20C67">
        <w:t xml:space="preserve"> </w:t>
      </w:r>
    </w:p>
    <w:p w14:paraId="39562E94" w14:textId="77777777" w:rsidR="00ED0FE3" w:rsidRDefault="00ED0FE3" w:rsidP="00770F5B">
      <w:pPr>
        <w:pStyle w:val="4MainContent"/>
      </w:pPr>
    </w:p>
    <w:p w14:paraId="64FD94F7" w14:textId="01DB96F4" w:rsidR="00ED0FE3" w:rsidRPr="00333C33" w:rsidRDefault="00ED0FE3" w:rsidP="00770F5B">
      <w:pPr>
        <w:pStyle w:val="4MainContent"/>
        <w:rPr>
          <w:i/>
          <w:iCs/>
          <w:color w:val="0070C0"/>
        </w:rPr>
      </w:pPr>
      <w:r w:rsidRPr="00333C33">
        <w:rPr>
          <w:i/>
          <w:iCs/>
          <w:color w:val="0070C0"/>
        </w:rPr>
        <w:t xml:space="preserve">Applicants should outline their interest and suitability for their chosen project role by addressing </w:t>
      </w:r>
      <w:r w:rsidRPr="00333C33">
        <w:rPr>
          <w:i/>
          <w:iCs/>
          <w:color w:val="0070C0"/>
          <w:u w:val="single"/>
        </w:rPr>
        <w:t>both</w:t>
      </w:r>
      <w:r w:rsidRPr="00333C33">
        <w:rPr>
          <w:i/>
          <w:iCs/>
          <w:color w:val="0070C0"/>
        </w:rPr>
        <w:t xml:space="preserve"> the essential and desirable criteria </w:t>
      </w:r>
      <w:r w:rsidRPr="00333C33">
        <w:rPr>
          <w:i/>
          <w:iCs/>
          <w:color w:val="0070C0"/>
          <w:u w:val="single"/>
        </w:rPr>
        <w:t>a</w:t>
      </w:r>
      <w:r w:rsidR="00064998" w:rsidRPr="00333C33">
        <w:rPr>
          <w:i/>
          <w:iCs/>
          <w:color w:val="0070C0"/>
          <w:u w:val="single"/>
        </w:rPr>
        <w:t>nd</w:t>
      </w:r>
      <w:r w:rsidR="00064998" w:rsidRPr="00333C33">
        <w:rPr>
          <w:i/>
          <w:iCs/>
          <w:color w:val="0070C0"/>
        </w:rPr>
        <w:t xml:space="preserve"> </w:t>
      </w:r>
      <w:r w:rsidRPr="00333C33">
        <w:rPr>
          <w:i/>
          <w:iCs/>
          <w:color w:val="0070C0"/>
        </w:rPr>
        <w:t>th</w:t>
      </w:r>
      <w:r w:rsidR="00064998" w:rsidRPr="00333C33">
        <w:rPr>
          <w:i/>
          <w:iCs/>
          <w:color w:val="0070C0"/>
        </w:rPr>
        <w:t>e information and tasks identified in the</w:t>
      </w:r>
      <w:r w:rsidR="005410E9" w:rsidRPr="00333C33">
        <w:rPr>
          <w:i/>
          <w:iCs/>
          <w:color w:val="0070C0"/>
        </w:rPr>
        <w:t>ir chosen</w:t>
      </w:r>
      <w:r w:rsidR="00064998" w:rsidRPr="00333C33">
        <w:rPr>
          <w:i/>
          <w:iCs/>
          <w:color w:val="0070C0"/>
        </w:rPr>
        <w:t xml:space="preserve"> project outline.</w:t>
      </w:r>
    </w:p>
    <w:p w14:paraId="5A4CFCBC" w14:textId="77777777" w:rsidR="00CA42B9" w:rsidRDefault="00CA42B9" w:rsidP="52B75E42">
      <w:pPr>
        <w:pStyle w:val="4MainContent"/>
      </w:pPr>
    </w:p>
    <w:p w14:paraId="2D610891" w14:textId="4DFCC80F" w:rsidR="007E0467" w:rsidRDefault="00770F5B" w:rsidP="52B75E42">
      <w:pPr>
        <w:pStyle w:val="4MainContent"/>
        <w:rPr>
          <w:b/>
          <w:bCs/>
          <w:lang w:eastAsia="en-GB"/>
        </w:rPr>
      </w:pPr>
      <w:r>
        <w:t xml:space="preserve">Applications </w:t>
      </w:r>
      <w:r w:rsidR="000C62D9">
        <w:t>deadline:</w:t>
      </w:r>
      <w:r>
        <w:t xml:space="preserve"> </w:t>
      </w:r>
      <w:r w:rsidR="00F074A1" w:rsidRPr="52B75E42">
        <w:rPr>
          <w:b/>
          <w:bCs/>
        </w:rPr>
        <w:t xml:space="preserve">23:59 (UK time) on </w:t>
      </w:r>
      <w:r w:rsidR="00C56F57" w:rsidRPr="00C56F57">
        <w:rPr>
          <w:b/>
          <w:bCs/>
          <w:lang w:eastAsia="en-GB"/>
        </w:rPr>
        <w:t>Sunday 8</w:t>
      </w:r>
      <w:r w:rsidR="00C56F57" w:rsidRPr="00C56F57">
        <w:rPr>
          <w:b/>
          <w:bCs/>
          <w:vertAlign w:val="superscript"/>
          <w:lang w:eastAsia="en-GB"/>
        </w:rPr>
        <w:t>th</w:t>
      </w:r>
      <w:r w:rsidR="00C56F57" w:rsidRPr="00C56F57">
        <w:rPr>
          <w:b/>
          <w:bCs/>
          <w:lang w:eastAsia="en-GB"/>
        </w:rPr>
        <w:t xml:space="preserve"> December 2024</w:t>
      </w:r>
      <w:r w:rsidR="00F56BBC">
        <w:rPr>
          <w:b/>
          <w:bCs/>
          <w:lang w:eastAsia="en-GB"/>
        </w:rPr>
        <w:t>.</w:t>
      </w:r>
    </w:p>
    <w:p w14:paraId="6DD179ED" w14:textId="77777777" w:rsidR="003A58F4" w:rsidRPr="004B3C25" w:rsidRDefault="003A58F4" w:rsidP="00D3156F">
      <w:pPr>
        <w:pStyle w:val="NoSpacing"/>
        <w:spacing w:line="276" w:lineRule="auto"/>
        <w:jc w:val="both"/>
        <w:rPr>
          <w:b/>
          <w:bCs/>
          <w:color w:val="FF0000"/>
          <w:sz w:val="22"/>
          <w:szCs w:val="22"/>
        </w:rPr>
      </w:pPr>
    </w:p>
    <w:p w14:paraId="7E925E51" w14:textId="77777777" w:rsidR="007E0467" w:rsidRPr="008155A7" w:rsidRDefault="00D3156F" w:rsidP="00D3156F">
      <w:pPr>
        <w:pStyle w:val="NoSpacing"/>
        <w:spacing w:line="276" w:lineRule="auto"/>
        <w:jc w:val="both"/>
        <w:rPr>
          <w:b/>
          <w:bCs/>
          <w:color w:val="000000"/>
          <w:sz w:val="32"/>
          <w:szCs w:val="32"/>
        </w:rPr>
      </w:pPr>
      <w:r w:rsidRPr="008155A7">
        <w:rPr>
          <w:b/>
          <w:bCs/>
          <w:color w:val="000000"/>
          <w:sz w:val="32"/>
          <w:szCs w:val="32"/>
        </w:rPr>
        <w:t>Contact information</w:t>
      </w:r>
    </w:p>
    <w:p w14:paraId="02817939" w14:textId="77777777" w:rsidR="00F0091F" w:rsidRDefault="00E114FE" w:rsidP="000769C9">
      <w:pPr>
        <w:pStyle w:val="NoSpacing"/>
        <w:jc w:val="both"/>
        <w:rPr>
          <w:color w:val="000000"/>
        </w:rPr>
      </w:pPr>
      <w:r>
        <w:br/>
      </w:r>
      <w:r w:rsidR="00F0091F" w:rsidRPr="7B1CF613">
        <w:rPr>
          <w:color w:val="000000" w:themeColor="text1"/>
        </w:rPr>
        <w:t xml:space="preserve">Initial queries should be directed to Stefanka Shopova </w:t>
      </w:r>
      <w:hyperlink r:id="rId19">
        <w:r w:rsidR="00F0091F" w:rsidRPr="7B1CF613">
          <w:rPr>
            <w:rStyle w:val="Hyperlink"/>
          </w:rPr>
          <w:t>s.shopova@leeds.ac.uk</w:t>
        </w:r>
      </w:hyperlink>
      <w:r w:rsidR="00F0091F" w:rsidRPr="7B1CF613">
        <w:rPr>
          <w:color w:val="000000" w:themeColor="text1"/>
        </w:rPr>
        <w:t xml:space="preserve"> in the first instance. </w:t>
      </w:r>
    </w:p>
    <w:p w14:paraId="6EDC99A9" w14:textId="77777777" w:rsidR="00F0091F" w:rsidRDefault="00F0091F" w:rsidP="000769C9">
      <w:pPr>
        <w:pStyle w:val="NoSpacing"/>
        <w:jc w:val="both"/>
        <w:rPr>
          <w:color w:val="000000"/>
        </w:rPr>
      </w:pPr>
    </w:p>
    <w:p w14:paraId="503939BE" w14:textId="5C7E2C34" w:rsidR="00D3156F" w:rsidRDefault="00D3156F" w:rsidP="000769C9">
      <w:pPr>
        <w:pStyle w:val="NoSpacing"/>
        <w:jc w:val="both"/>
        <w:rPr>
          <w:color w:val="000000"/>
        </w:rPr>
      </w:pPr>
      <w:r w:rsidRPr="008155A7">
        <w:rPr>
          <w:color w:val="000000"/>
        </w:rPr>
        <w:t xml:space="preserve">To explore </w:t>
      </w:r>
      <w:r w:rsidR="00590093">
        <w:rPr>
          <w:color w:val="000000"/>
        </w:rPr>
        <w:t xml:space="preserve">each of the </w:t>
      </w:r>
      <w:r w:rsidRPr="008155A7">
        <w:rPr>
          <w:color w:val="000000"/>
        </w:rPr>
        <w:t>post</w:t>
      </w:r>
      <w:r w:rsidR="00590093">
        <w:rPr>
          <w:color w:val="000000"/>
        </w:rPr>
        <w:t>s</w:t>
      </w:r>
      <w:r w:rsidRPr="008155A7">
        <w:rPr>
          <w:color w:val="000000"/>
        </w:rPr>
        <w:t xml:space="preserve"> further </w:t>
      </w:r>
      <w:r w:rsidR="00F0091F">
        <w:rPr>
          <w:color w:val="000000"/>
        </w:rPr>
        <w:t>you may</w:t>
      </w:r>
      <w:r w:rsidRPr="008155A7">
        <w:rPr>
          <w:color w:val="000000"/>
        </w:rPr>
        <w:t xml:space="preserve"> contact</w:t>
      </w:r>
      <w:r w:rsidR="00322C25">
        <w:rPr>
          <w:color w:val="000000"/>
        </w:rPr>
        <w:t xml:space="preserve"> individual project leads</w:t>
      </w:r>
      <w:r w:rsidRPr="008155A7">
        <w:rPr>
          <w:color w:val="000000"/>
        </w:rPr>
        <w:t xml:space="preserve">: </w:t>
      </w:r>
    </w:p>
    <w:p w14:paraId="61D9D779" w14:textId="7D2C2E18" w:rsidR="00E432E2" w:rsidRDefault="00E432E2" w:rsidP="000769C9">
      <w:pPr>
        <w:pStyle w:val="NoSpacing"/>
        <w:jc w:val="both"/>
        <w:rPr>
          <w:color w:val="000000"/>
        </w:rPr>
      </w:pPr>
    </w:p>
    <w:p w14:paraId="1020F149" w14:textId="77777777" w:rsidR="00573067" w:rsidRPr="000D3537" w:rsidRDefault="00E432E2" w:rsidP="00BF3760">
      <w:pPr>
        <w:pStyle w:val="paragraph"/>
        <w:shd w:val="clear" w:color="auto" w:fill="FFFFFF"/>
        <w:spacing w:before="0" w:beforeAutospacing="0" w:after="0" w:afterAutospacing="0"/>
        <w:jc w:val="both"/>
        <w:textAlignment w:val="baseline"/>
        <w:rPr>
          <w:rStyle w:val="normaltextrun"/>
          <w:rFonts w:ascii="Arial" w:hAnsi="Arial" w:cs="Arial"/>
          <w:color w:val="242424"/>
          <w:sz w:val="22"/>
          <w:szCs w:val="22"/>
        </w:rPr>
      </w:pPr>
      <w:r w:rsidRPr="000D3537">
        <w:rPr>
          <w:rFonts w:ascii="Arial" w:hAnsi="Arial" w:cs="Arial"/>
          <w:color w:val="000000"/>
          <w:sz w:val="22"/>
          <w:szCs w:val="22"/>
          <w:u w:val="single"/>
        </w:rPr>
        <w:t>Project 1</w:t>
      </w:r>
      <w:r w:rsidRPr="000D3537">
        <w:rPr>
          <w:rFonts w:ascii="Arial" w:hAnsi="Arial" w:cs="Arial"/>
          <w:color w:val="000000"/>
          <w:sz w:val="22"/>
          <w:szCs w:val="22"/>
        </w:rPr>
        <w:t xml:space="preserve">: </w:t>
      </w:r>
      <w:r w:rsidR="00BF3760" w:rsidRPr="000D3537">
        <w:rPr>
          <w:rStyle w:val="normaltextrun"/>
          <w:rFonts w:ascii="Arial" w:hAnsi="Arial" w:cs="Arial"/>
          <w:color w:val="242424"/>
          <w:sz w:val="22"/>
          <w:szCs w:val="22"/>
        </w:rPr>
        <w:t xml:space="preserve">Positive Impact Rating (PIR) survey </w:t>
      </w:r>
    </w:p>
    <w:p w14:paraId="45A07D97" w14:textId="62CE2E07" w:rsidR="00BF3760" w:rsidRPr="000D3537" w:rsidRDefault="000D3537" w:rsidP="00573067">
      <w:pPr>
        <w:pStyle w:val="paragraph"/>
        <w:shd w:val="clear" w:color="auto" w:fill="FFFFFF"/>
        <w:spacing w:before="0" w:beforeAutospacing="0" w:after="0" w:afterAutospacing="0"/>
        <w:jc w:val="both"/>
        <w:textAlignment w:val="baseline"/>
        <w:rPr>
          <w:rStyle w:val="normaltextrun"/>
          <w:rFonts w:ascii="Arial" w:hAnsi="Arial" w:cs="Arial"/>
          <w:color w:val="242424"/>
          <w:sz w:val="22"/>
          <w:szCs w:val="22"/>
        </w:rPr>
      </w:pPr>
      <w:r w:rsidRPr="000D3537">
        <w:rPr>
          <w:rStyle w:val="normaltextrun"/>
          <w:rFonts w:ascii="Arial" w:hAnsi="Arial" w:cs="Arial"/>
          <w:color w:val="242424"/>
          <w:sz w:val="22"/>
          <w:szCs w:val="22"/>
        </w:rPr>
        <w:t>Email</w:t>
      </w:r>
      <w:r w:rsidR="00BF3760" w:rsidRPr="000D3537">
        <w:rPr>
          <w:rStyle w:val="normaltextrun"/>
          <w:rFonts w:ascii="Arial" w:hAnsi="Arial" w:cs="Arial"/>
          <w:color w:val="242424"/>
          <w:sz w:val="22"/>
          <w:szCs w:val="22"/>
        </w:rPr>
        <w:t xml:space="preserve"> Tom Laughton</w:t>
      </w:r>
      <w:r w:rsidR="00573067" w:rsidRPr="000D3537">
        <w:rPr>
          <w:rStyle w:val="normaltextrun"/>
          <w:rFonts w:ascii="Arial" w:hAnsi="Arial" w:cs="Arial"/>
          <w:color w:val="242424"/>
          <w:sz w:val="22"/>
          <w:szCs w:val="22"/>
        </w:rPr>
        <w:t xml:space="preserve"> – </w:t>
      </w:r>
      <w:hyperlink r:id="rId20" w:history="1">
        <w:r w:rsidR="004B6D4E" w:rsidRPr="002B51B0">
          <w:rPr>
            <w:rStyle w:val="Hyperlink"/>
            <w:rFonts w:ascii="Arial" w:hAnsi="Arial" w:cs="Arial"/>
            <w:sz w:val="22"/>
            <w:szCs w:val="22"/>
          </w:rPr>
          <w:t>t.laughton@leeds.ac.uk</w:t>
        </w:r>
      </w:hyperlink>
      <w:r w:rsidR="004B6D4E">
        <w:rPr>
          <w:rStyle w:val="normaltextrun"/>
          <w:rFonts w:ascii="Arial" w:hAnsi="Arial" w:cs="Arial"/>
          <w:color w:val="242424"/>
          <w:sz w:val="22"/>
          <w:szCs w:val="22"/>
        </w:rPr>
        <w:t xml:space="preserve"> </w:t>
      </w:r>
      <w:r w:rsidR="00573067" w:rsidRPr="000D3537">
        <w:rPr>
          <w:rStyle w:val="normaltextrun"/>
          <w:rFonts w:ascii="Arial" w:hAnsi="Arial" w:cs="Arial"/>
          <w:color w:val="242424"/>
          <w:sz w:val="22"/>
          <w:szCs w:val="22"/>
        </w:rPr>
        <w:t xml:space="preserve">  </w:t>
      </w:r>
    </w:p>
    <w:p w14:paraId="286716BE" w14:textId="15E04088" w:rsidR="00573067" w:rsidRPr="000D3537" w:rsidRDefault="00573067" w:rsidP="000769C9">
      <w:pPr>
        <w:pStyle w:val="NoSpacing"/>
        <w:jc w:val="both"/>
        <w:rPr>
          <w:rStyle w:val="normaltextrun"/>
          <w:color w:val="242424"/>
          <w:sz w:val="22"/>
          <w:szCs w:val="22"/>
        </w:rPr>
      </w:pPr>
    </w:p>
    <w:p w14:paraId="00A9A67F" w14:textId="77777777" w:rsidR="00DD5BDF" w:rsidRDefault="00573067" w:rsidP="004D275F">
      <w:pPr>
        <w:pStyle w:val="paragraph"/>
        <w:shd w:val="clear" w:color="auto" w:fill="FFFFFF"/>
        <w:spacing w:before="0" w:beforeAutospacing="0" w:after="0" w:afterAutospacing="0"/>
        <w:textAlignment w:val="baseline"/>
        <w:rPr>
          <w:rFonts w:ascii="Arial" w:hAnsi="Arial" w:cs="Arial"/>
          <w:b/>
          <w:bCs/>
          <w:color w:val="00B050"/>
          <w:sz w:val="22"/>
          <w:szCs w:val="22"/>
        </w:rPr>
      </w:pPr>
      <w:r w:rsidRPr="000D3537">
        <w:rPr>
          <w:rStyle w:val="normaltextrun"/>
          <w:color w:val="242424"/>
          <w:sz w:val="22"/>
          <w:szCs w:val="22"/>
          <w:u w:val="single"/>
        </w:rPr>
        <w:t>Project 2</w:t>
      </w:r>
      <w:r w:rsidRPr="000D3537">
        <w:rPr>
          <w:rStyle w:val="normaltextrun"/>
          <w:color w:val="242424"/>
          <w:sz w:val="22"/>
          <w:szCs w:val="22"/>
        </w:rPr>
        <w:t xml:space="preserve">: </w:t>
      </w:r>
      <w:r w:rsidR="004D275F" w:rsidRPr="004D275F">
        <w:rPr>
          <w:rFonts w:ascii="Arial" w:hAnsi="Arial" w:cs="Arial"/>
          <w:sz w:val="22"/>
          <w:szCs w:val="22"/>
        </w:rPr>
        <w:t>Sustainability in LUBS Curriculum: resource building</w:t>
      </w:r>
      <w:r w:rsidR="004D275F" w:rsidRPr="004D275F">
        <w:rPr>
          <w:rFonts w:ascii="Arial" w:hAnsi="Arial" w:cs="Arial"/>
          <w:b/>
          <w:bCs/>
          <w:sz w:val="22"/>
          <w:szCs w:val="22"/>
        </w:rPr>
        <w:t xml:space="preserve"> </w:t>
      </w:r>
    </w:p>
    <w:p w14:paraId="64F1CE97" w14:textId="7E7957B8" w:rsidR="004D275F" w:rsidRPr="000711C8" w:rsidRDefault="00DD5BDF" w:rsidP="004D275F">
      <w:pPr>
        <w:pStyle w:val="paragraph"/>
        <w:shd w:val="clear" w:color="auto" w:fill="FFFFFF"/>
        <w:spacing w:before="0" w:beforeAutospacing="0" w:after="0" w:afterAutospacing="0"/>
        <w:textAlignment w:val="baseline"/>
        <w:rPr>
          <w:rFonts w:ascii="Arial" w:hAnsi="Arial" w:cs="Arial"/>
          <w:sz w:val="22"/>
          <w:szCs w:val="22"/>
        </w:rPr>
      </w:pPr>
      <w:r w:rsidRPr="000711C8">
        <w:rPr>
          <w:rFonts w:ascii="Arial" w:hAnsi="Arial" w:cs="Arial"/>
          <w:sz w:val="22"/>
          <w:szCs w:val="22"/>
        </w:rPr>
        <w:t>Email</w:t>
      </w:r>
      <w:r w:rsidR="004D275F" w:rsidRPr="000711C8">
        <w:rPr>
          <w:rFonts w:ascii="Arial" w:hAnsi="Arial" w:cs="Arial"/>
          <w:sz w:val="22"/>
          <w:szCs w:val="22"/>
        </w:rPr>
        <w:t xml:space="preserve"> Andrew Mearman</w:t>
      </w:r>
      <w:r w:rsidRPr="000711C8">
        <w:rPr>
          <w:rFonts w:ascii="Arial" w:hAnsi="Arial" w:cs="Arial"/>
          <w:sz w:val="22"/>
          <w:szCs w:val="22"/>
        </w:rPr>
        <w:t xml:space="preserve"> - </w:t>
      </w:r>
      <w:hyperlink r:id="rId21" w:history="1">
        <w:r w:rsidR="000711C8" w:rsidRPr="000711C8">
          <w:rPr>
            <w:rStyle w:val="Hyperlink"/>
            <w:rFonts w:ascii="Arial" w:hAnsi="Arial" w:cs="Arial"/>
            <w:color w:val="auto"/>
            <w:sz w:val="22"/>
            <w:szCs w:val="22"/>
          </w:rPr>
          <w:t>a.j.mearman@leeds.ac.uk</w:t>
        </w:r>
      </w:hyperlink>
      <w:r w:rsidR="000711C8" w:rsidRPr="000711C8">
        <w:rPr>
          <w:rFonts w:ascii="Arial" w:hAnsi="Arial" w:cs="Arial"/>
          <w:sz w:val="22"/>
          <w:szCs w:val="22"/>
        </w:rPr>
        <w:t xml:space="preserve"> </w:t>
      </w:r>
    </w:p>
    <w:p w14:paraId="5749916F" w14:textId="2B8F58CA" w:rsidR="00573067" w:rsidRDefault="00573067" w:rsidP="000769C9">
      <w:pPr>
        <w:pStyle w:val="NoSpacing"/>
        <w:jc w:val="both"/>
        <w:rPr>
          <w:rStyle w:val="normaltextrun"/>
          <w:color w:val="242424"/>
          <w:sz w:val="22"/>
          <w:szCs w:val="22"/>
        </w:rPr>
      </w:pPr>
    </w:p>
    <w:p w14:paraId="691F1E4D" w14:textId="77777777" w:rsidR="008E7CDF" w:rsidRPr="008E7CDF" w:rsidRDefault="008E7CDF" w:rsidP="008E7CDF">
      <w:pPr>
        <w:spacing w:before="0"/>
        <w:rPr>
          <w:sz w:val="22"/>
          <w:szCs w:val="22"/>
        </w:rPr>
      </w:pPr>
      <w:r w:rsidRPr="008E7CDF">
        <w:rPr>
          <w:rStyle w:val="normaltextrun"/>
          <w:color w:val="242424"/>
          <w:sz w:val="22"/>
          <w:szCs w:val="22"/>
          <w:u w:val="single"/>
        </w:rPr>
        <w:t>Project 3:</w:t>
      </w:r>
      <w:r>
        <w:rPr>
          <w:rStyle w:val="normaltextrun"/>
          <w:color w:val="242424"/>
          <w:sz w:val="22"/>
          <w:szCs w:val="22"/>
        </w:rPr>
        <w:t xml:space="preserve"> </w:t>
      </w:r>
      <w:r w:rsidRPr="008E7CDF">
        <w:rPr>
          <w:sz w:val="22"/>
          <w:szCs w:val="22"/>
        </w:rPr>
        <w:t xml:space="preserve">Decolonisation and decarbonisation </w:t>
      </w:r>
    </w:p>
    <w:p w14:paraId="0877DAA8" w14:textId="44C0A26E" w:rsidR="008E7CDF" w:rsidRPr="008E7CDF" w:rsidRDefault="008E7CDF" w:rsidP="008E7CDF">
      <w:pPr>
        <w:spacing w:before="0"/>
        <w:rPr>
          <w:sz w:val="22"/>
          <w:szCs w:val="22"/>
        </w:rPr>
      </w:pPr>
      <w:r w:rsidRPr="008E7CDF">
        <w:rPr>
          <w:sz w:val="22"/>
          <w:szCs w:val="22"/>
        </w:rPr>
        <w:t xml:space="preserve">Email Meenakshi Sarkar - </w:t>
      </w:r>
      <w:hyperlink r:id="rId22" w:history="1">
        <w:r w:rsidR="009411CB" w:rsidRPr="00A57891">
          <w:rPr>
            <w:rStyle w:val="Hyperlink"/>
            <w:sz w:val="22"/>
            <w:szCs w:val="22"/>
          </w:rPr>
          <w:t>m.sarkar@leeds.ac.uk</w:t>
        </w:r>
      </w:hyperlink>
      <w:r w:rsidR="009411CB">
        <w:rPr>
          <w:sz w:val="22"/>
          <w:szCs w:val="22"/>
        </w:rPr>
        <w:t xml:space="preserve"> </w:t>
      </w:r>
      <w:r w:rsidRPr="008E7CDF">
        <w:rPr>
          <w:sz w:val="22"/>
          <w:szCs w:val="22"/>
        </w:rPr>
        <w:t xml:space="preserve">or Stefan Kesting - </w:t>
      </w:r>
      <w:hyperlink r:id="rId23" w:history="1">
        <w:r w:rsidR="00567EE1" w:rsidRPr="00A57891">
          <w:rPr>
            <w:rStyle w:val="Hyperlink"/>
            <w:sz w:val="22"/>
            <w:szCs w:val="22"/>
          </w:rPr>
          <w:t>s.kesting@leeds.ac.uk</w:t>
        </w:r>
      </w:hyperlink>
      <w:r w:rsidR="00567EE1">
        <w:rPr>
          <w:sz w:val="22"/>
          <w:szCs w:val="22"/>
        </w:rPr>
        <w:t xml:space="preserve"> </w:t>
      </w:r>
    </w:p>
    <w:p w14:paraId="2D866E60" w14:textId="790C05D8" w:rsidR="004D275F" w:rsidRPr="008E7CDF" w:rsidRDefault="004D275F" w:rsidP="000769C9">
      <w:pPr>
        <w:pStyle w:val="NoSpacing"/>
        <w:jc w:val="both"/>
        <w:rPr>
          <w:rStyle w:val="normaltextrun"/>
          <w:color w:val="242424"/>
          <w:sz w:val="22"/>
          <w:szCs w:val="22"/>
        </w:rPr>
      </w:pPr>
    </w:p>
    <w:p w14:paraId="1754AEB6" w14:textId="77777777" w:rsidR="00567EE1" w:rsidRDefault="00567EE1" w:rsidP="00567EE1">
      <w:pPr>
        <w:shd w:val="clear" w:color="auto" w:fill="FFFFFF"/>
        <w:spacing w:before="0"/>
        <w:jc w:val="both"/>
        <w:textAlignment w:val="baseline"/>
        <w:rPr>
          <w:rStyle w:val="normaltextrun"/>
          <w:sz w:val="22"/>
          <w:szCs w:val="22"/>
        </w:rPr>
      </w:pPr>
      <w:r w:rsidRPr="004B6282">
        <w:rPr>
          <w:rStyle w:val="normaltextrun"/>
          <w:color w:val="242424"/>
          <w:sz w:val="22"/>
          <w:szCs w:val="22"/>
          <w:u w:val="single"/>
        </w:rPr>
        <w:t>Project 4</w:t>
      </w:r>
      <w:r>
        <w:rPr>
          <w:rStyle w:val="normaltextrun"/>
          <w:color w:val="242424"/>
          <w:sz w:val="22"/>
          <w:szCs w:val="22"/>
        </w:rPr>
        <w:t xml:space="preserve">: </w:t>
      </w:r>
      <w:r w:rsidRPr="00567EE1">
        <w:rPr>
          <w:sz w:val="22"/>
          <w:szCs w:val="22"/>
          <w:lang w:eastAsia="en-GB"/>
        </w:rPr>
        <w:t xml:space="preserve">Slow travel planning tool </w:t>
      </w:r>
    </w:p>
    <w:p w14:paraId="34983487" w14:textId="6DA0CB6F" w:rsidR="00567EE1" w:rsidRDefault="00567EE1" w:rsidP="00567EE1">
      <w:pPr>
        <w:shd w:val="clear" w:color="auto" w:fill="FFFFFF"/>
        <w:spacing w:before="0"/>
        <w:jc w:val="both"/>
        <w:textAlignment w:val="baseline"/>
        <w:rPr>
          <w:rStyle w:val="normaltextrun"/>
          <w:sz w:val="22"/>
          <w:szCs w:val="22"/>
        </w:rPr>
      </w:pPr>
      <w:r>
        <w:rPr>
          <w:rStyle w:val="normaltextrun"/>
          <w:sz w:val="22"/>
          <w:szCs w:val="22"/>
        </w:rPr>
        <w:t>Email</w:t>
      </w:r>
      <w:r w:rsidRPr="00567EE1">
        <w:rPr>
          <w:rStyle w:val="normaltextrun"/>
          <w:sz w:val="22"/>
          <w:szCs w:val="22"/>
        </w:rPr>
        <w:t xml:space="preserve"> Jyoti Mishra</w:t>
      </w:r>
      <w:r>
        <w:rPr>
          <w:rStyle w:val="normaltextrun"/>
          <w:sz w:val="22"/>
          <w:szCs w:val="22"/>
        </w:rPr>
        <w:t xml:space="preserve"> - </w:t>
      </w:r>
      <w:hyperlink r:id="rId24" w:history="1">
        <w:r w:rsidR="004B6282" w:rsidRPr="00A57891">
          <w:rPr>
            <w:rStyle w:val="Hyperlink"/>
            <w:sz w:val="22"/>
            <w:szCs w:val="22"/>
          </w:rPr>
          <w:t>j.l.mishra@leeds.ac.uk</w:t>
        </w:r>
      </w:hyperlink>
      <w:r w:rsidR="004B6282">
        <w:rPr>
          <w:rStyle w:val="normaltextrun"/>
          <w:sz w:val="22"/>
          <w:szCs w:val="22"/>
        </w:rPr>
        <w:t xml:space="preserve"> </w:t>
      </w:r>
    </w:p>
    <w:p w14:paraId="76B0C4CE" w14:textId="77777777" w:rsidR="004B6282" w:rsidRDefault="004B6282" w:rsidP="00567EE1">
      <w:pPr>
        <w:shd w:val="clear" w:color="auto" w:fill="FFFFFF"/>
        <w:spacing w:before="0"/>
        <w:jc w:val="both"/>
        <w:textAlignment w:val="baseline"/>
        <w:rPr>
          <w:rStyle w:val="normaltextrun"/>
          <w:sz w:val="22"/>
          <w:szCs w:val="22"/>
        </w:rPr>
      </w:pPr>
    </w:p>
    <w:p w14:paraId="7F989C64" w14:textId="318C6CDB" w:rsidR="004B6282" w:rsidRPr="004B6282" w:rsidRDefault="004B6282" w:rsidP="00567EE1">
      <w:pPr>
        <w:shd w:val="clear" w:color="auto" w:fill="FFFFFF"/>
        <w:spacing w:before="0"/>
        <w:jc w:val="both"/>
        <w:textAlignment w:val="baseline"/>
        <w:rPr>
          <w:rStyle w:val="eop"/>
          <w:rFonts w:eastAsiaTheme="majorEastAsia"/>
          <w:color w:val="00B050"/>
          <w:sz w:val="22"/>
          <w:szCs w:val="22"/>
        </w:rPr>
      </w:pPr>
      <w:r w:rsidRPr="004B6282">
        <w:rPr>
          <w:rStyle w:val="normaltextrun"/>
          <w:sz w:val="22"/>
          <w:szCs w:val="22"/>
          <w:u w:val="single"/>
        </w:rPr>
        <w:t>Project 5:</w:t>
      </w:r>
      <w:r>
        <w:rPr>
          <w:rStyle w:val="normaltextrun"/>
          <w:sz w:val="22"/>
          <w:szCs w:val="22"/>
        </w:rPr>
        <w:t xml:space="preserve"> </w:t>
      </w:r>
      <w:r w:rsidRPr="004B6282">
        <w:rPr>
          <w:sz w:val="22"/>
          <w:szCs w:val="22"/>
          <w:lang w:eastAsia="en-GB"/>
        </w:rPr>
        <w:t>KPIs for LUBS departments</w:t>
      </w:r>
    </w:p>
    <w:p w14:paraId="6B9BEDD8" w14:textId="4A1225C4" w:rsidR="00573067" w:rsidRPr="000D3537" w:rsidRDefault="000D3537" w:rsidP="000769C9">
      <w:pPr>
        <w:pStyle w:val="NoSpacing"/>
        <w:jc w:val="both"/>
        <w:rPr>
          <w:rStyle w:val="eop"/>
          <w:color w:val="242424"/>
          <w:sz w:val="22"/>
          <w:szCs w:val="22"/>
        </w:rPr>
      </w:pPr>
      <w:r w:rsidRPr="000D3537">
        <w:rPr>
          <w:rStyle w:val="normaltextrun"/>
          <w:color w:val="242424"/>
          <w:sz w:val="22"/>
          <w:szCs w:val="22"/>
        </w:rPr>
        <w:t>Email</w:t>
      </w:r>
      <w:r w:rsidR="00573067" w:rsidRPr="000D3537">
        <w:rPr>
          <w:rStyle w:val="normaltextrun"/>
          <w:color w:val="242424"/>
          <w:sz w:val="22"/>
          <w:szCs w:val="22"/>
        </w:rPr>
        <w:t xml:space="preserve"> Jyoti Mishra -</w:t>
      </w:r>
      <w:r w:rsidRPr="000D3537">
        <w:rPr>
          <w:rStyle w:val="normaltextrun"/>
          <w:color w:val="242424"/>
          <w:sz w:val="22"/>
          <w:szCs w:val="22"/>
        </w:rPr>
        <w:t xml:space="preserve"> </w:t>
      </w:r>
      <w:hyperlink r:id="rId25" w:history="1">
        <w:r w:rsidR="002A2636" w:rsidRPr="002B51B0">
          <w:rPr>
            <w:rStyle w:val="Hyperlink"/>
            <w:sz w:val="22"/>
            <w:szCs w:val="22"/>
          </w:rPr>
          <w:t>J.L.Mishra@leeds.ac.uk</w:t>
        </w:r>
      </w:hyperlink>
      <w:r w:rsidR="002A2636">
        <w:rPr>
          <w:rStyle w:val="normaltextrun"/>
          <w:color w:val="242424"/>
          <w:sz w:val="22"/>
          <w:szCs w:val="22"/>
        </w:rPr>
        <w:t xml:space="preserve"> </w:t>
      </w:r>
    </w:p>
    <w:p w14:paraId="374F6417" w14:textId="7BBF9C98" w:rsidR="00573067" w:rsidRPr="000D3537" w:rsidRDefault="00573067" w:rsidP="000769C9">
      <w:pPr>
        <w:pStyle w:val="NoSpacing"/>
        <w:jc w:val="both"/>
        <w:rPr>
          <w:rStyle w:val="eop"/>
          <w:color w:val="242424"/>
          <w:sz w:val="22"/>
          <w:szCs w:val="22"/>
        </w:rPr>
      </w:pPr>
    </w:p>
    <w:p w14:paraId="00E7760C" w14:textId="1E30443E" w:rsidR="00573067" w:rsidRPr="000D3537" w:rsidRDefault="00573067" w:rsidP="000769C9">
      <w:pPr>
        <w:pStyle w:val="NoSpacing"/>
        <w:jc w:val="both"/>
        <w:rPr>
          <w:color w:val="000000"/>
          <w:sz w:val="22"/>
          <w:szCs w:val="22"/>
        </w:rPr>
      </w:pPr>
    </w:p>
    <w:p w14:paraId="3A008B0F" w14:textId="0179DF22" w:rsidR="00F56BBC" w:rsidRPr="000D3537" w:rsidRDefault="00F56BBC" w:rsidP="00F56BBC">
      <w:pPr>
        <w:pStyle w:val="paragraph"/>
        <w:shd w:val="clear" w:color="auto" w:fill="FFFFFF"/>
        <w:spacing w:before="0" w:beforeAutospacing="0" w:after="0" w:afterAutospacing="0"/>
        <w:jc w:val="both"/>
        <w:textAlignment w:val="baseline"/>
        <w:rPr>
          <w:rStyle w:val="normaltextrun"/>
          <w:rFonts w:ascii="Arial" w:hAnsi="Arial" w:cs="Arial"/>
          <w:sz w:val="22"/>
          <w:szCs w:val="22"/>
        </w:rPr>
      </w:pPr>
      <w:r w:rsidRPr="000D3537">
        <w:rPr>
          <w:rStyle w:val="normaltextrun"/>
          <w:rFonts w:ascii="Arial" w:hAnsi="Arial" w:cs="Arial"/>
          <w:sz w:val="22"/>
          <w:szCs w:val="22"/>
          <w:u w:val="single"/>
        </w:rPr>
        <w:t xml:space="preserve">Project </w:t>
      </w:r>
      <w:r>
        <w:rPr>
          <w:rStyle w:val="normaltextrun"/>
          <w:rFonts w:ascii="Arial" w:hAnsi="Arial" w:cs="Arial"/>
          <w:sz w:val="22"/>
          <w:szCs w:val="22"/>
          <w:u w:val="single"/>
        </w:rPr>
        <w:t>6</w:t>
      </w:r>
      <w:r w:rsidRPr="000D3537">
        <w:rPr>
          <w:rStyle w:val="normaltextrun"/>
          <w:rFonts w:ascii="Arial" w:hAnsi="Arial" w:cs="Arial"/>
          <w:sz w:val="22"/>
          <w:szCs w:val="22"/>
        </w:rPr>
        <w:t xml:space="preserve">: Oxfam &amp; LUBS Student Team Sustainability Business Challenge </w:t>
      </w:r>
    </w:p>
    <w:p w14:paraId="41E38C86" w14:textId="77777777" w:rsidR="00F56BBC" w:rsidRPr="000D3537" w:rsidRDefault="00F56BBC" w:rsidP="00F56BBC">
      <w:pPr>
        <w:pStyle w:val="paragraph"/>
        <w:shd w:val="clear" w:color="auto" w:fill="FFFFFF"/>
        <w:spacing w:before="0" w:beforeAutospacing="0" w:after="0" w:afterAutospacing="0"/>
        <w:jc w:val="both"/>
        <w:textAlignment w:val="baseline"/>
        <w:rPr>
          <w:rFonts w:ascii="Arial" w:hAnsi="Arial" w:cs="Arial"/>
          <w:sz w:val="22"/>
          <w:szCs w:val="22"/>
        </w:rPr>
      </w:pPr>
      <w:r w:rsidRPr="000D3537">
        <w:rPr>
          <w:rStyle w:val="normaltextrun"/>
          <w:rFonts w:ascii="Arial" w:hAnsi="Arial" w:cs="Arial"/>
          <w:sz w:val="22"/>
          <w:szCs w:val="22"/>
        </w:rPr>
        <w:t xml:space="preserve">Email Andrea Denny – </w:t>
      </w:r>
      <w:hyperlink r:id="rId26" w:history="1">
        <w:r w:rsidRPr="000D3537">
          <w:rPr>
            <w:rStyle w:val="Hyperlink"/>
            <w:rFonts w:ascii="Arial" w:hAnsi="Arial" w:cs="Arial"/>
            <w:sz w:val="22"/>
            <w:szCs w:val="22"/>
          </w:rPr>
          <w:t>a.j.denny@leeds.ac.uk</w:t>
        </w:r>
      </w:hyperlink>
      <w:r w:rsidRPr="000D3537">
        <w:rPr>
          <w:rStyle w:val="normaltextrun"/>
          <w:rFonts w:ascii="Arial" w:hAnsi="Arial" w:cs="Arial"/>
          <w:sz w:val="22"/>
          <w:szCs w:val="22"/>
        </w:rPr>
        <w:t xml:space="preserve"> </w:t>
      </w:r>
    </w:p>
    <w:p w14:paraId="5190C5C9" w14:textId="77777777" w:rsidR="00F56BBC" w:rsidRPr="00122895" w:rsidRDefault="00F56BBC" w:rsidP="000769C9">
      <w:pPr>
        <w:pStyle w:val="NoSpacing"/>
        <w:jc w:val="both"/>
        <w:rPr>
          <w:color w:val="000000"/>
          <w:sz w:val="22"/>
          <w:szCs w:val="22"/>
        </w:rPr>
      </w:pPr>
    </w:p>
    <w:p w14:paraId="59798FA0" w14:textId="77777777" w:rsidR="00122895" w:rsidRDefault="00F56BBC" w:rsidP="00122895">
      <w:pPr>
        <w:pStyle w:val="paragraph"/>
        <w:spacing w:before="0" w:beforeAutospacing="0" w:after="0" w:afterAutospacing="0"/>
        <w:textAlignment w:val="baseline"/>
        <w:rPr>
          <w:rFonts w:ascii="Arial" w:hAnsi="Arial" w:cs="Arial"/>
          <w:b/>
          <w:bCs/>
          <w:sz w:val="22"/>
          <w:szCs w:val="22"/>
        </w:rPr>
      </w:pPr>
      <w:r w:rsidRPr="00122895">
        <w:rPr>
          <w:rFonts w:ascii="Arial" w:hAnsi="Arial" w:cs="Arial"/>
          <w:color w:val="000000"/>
          <w:sz w:val="22"/>
          <w:szCs w:val="22"/>
          <w:u w:val="single"/>
        </w:rPr>
        <w:t>Project 7</w:t>
      </w:r>
      <w:r w:rsidRPr="00122895">
        <w:rPr>
          <w:rFonts w:ascii="Arial" w:hAnsi="Arial" w:cs="Arial"/>
          <w:color w:val="000000"/>
          <w:sz w:val="22"/>
          <w:szCs w:val="22"/>
        </w:rPr>
        <w:t xml:space="preserve">: </w:t>
      </w:r>
      <w:r w:rsidR="00122895" w:rsidRPr="00122895">
        <w:rPr>
          <w:rFonts w:ascii="Arial" w:hAnsi="Arial" w:cs="Arial"/>
          <w:sz w:val="22"/>
          <w:szCs w:val="22"/>
        </w:rPr>
        <w:t>Walking to Zero 3 Landscape, Place and Memory</w:t>
      </w:r>
      <w:r w:rsidR="00122895" w:rsidRPr="00122895">
        <w:rPr>
          <w:rFonts w:ascii="Arial" w:hAnsi="Arial" w:cs="Arial"/>
          <w:b/>
          <w:bCs/>
          <w:sz w:val="22"/>
          <w:szCs w:val="22"/>
        </w:rPr>
        <w:t xml:space="preserve"> </w:t>
      </w:r>
    </w:p>
    <w:p w14:paraId="4A28230A" w14:textId="592AC94E" w:rsidR="00F56BBC" w:rsidRPr="00122895" w:rsidRDefault="00F56BBC" w:rsidP="00122895">
      <w:pPr>
        <w:pStyle w:val="paragraph"/>
        <w:spacing w:before="0" w:beforeAutospacing="0" w:after="0" w:afterAutospacing="0"/>
        <w:textAlignment w:val="baseline"/>
        <w:rPr>
          <w:rStyle w:val="eop"/>
          <w:rFonts w:ascii="Arial" w:eastAsiaTheme="majorEastAsia" w:hAnsi="Arial" w:cs="Arial"/>
          <w:sz w:val="22"/>
          <w:szCs w:val="22"/>
        </w:rPr>
      </w:pPr>
      <w:r w:rsidRPr="00122895">
        <w:rPr>
          <w:rStyle w:val="normaltextrun"/>
          <w:rFonts w:ascii="Arial" w:hAnsi="Arial" w:cs="Arial"/>
          <w:sz w:val="22"/>
          <w:szCs w:val="22"/>
        </w:rPr>
        <w:t xml:space="preserve">Email Sally Chan – </w:t>
      </w:r>
      <w:hyperlink r:id="rId27" w:history="1">
        <w:r w:rsidRPr="00122895">
          <w:rPr>
            <w:rStyle w:val="Hyperlink"/>
            <w:rFonts w:ascii="Arial" w:hAnsi="Arial" w:cs="Arial"/>
            <w:sz w:val="22"/>
            <w:szCs w:val="22"/>
          </w:rPr>
          <w:t>s.s.y.chan@leeds.ac.uk</w:t>
        </w:r>
      </w:hyperlink>
    </w:p>
    <w:p w14:paraId="3FC2CC53" w14:textId="77777777" w:rsidR="00F56BBC" w:rsidRPr="000D3537" w:rsidRDefault="00F56BBC" w:rsidP="000769C9">
      <w:pPr>
        <w:pStyle w:val="NoSpacing"/>
        <w:jc w:val="both"/>
        <w:rPr>
          <w:color w:val="000000"/>
          <w:sz w:val="22"/>
          <w:szCs w:val="22"/>
        </w:rPr>
      </w:pPr>
    </w:p>
    <w:p w14:paraId="6B8D9705" w14:textId="7A86E425" w:rsidR="00F56BBC" w:rsidRPr="00122895" w:rsidRDefault="00F56BBC" w:rsidP="00122895">
      <w:pPr>
        <w:spacing w:before="0"/>
        <w:jc w:val="both"/>
        <w:rPr>
          <w:rStyle w:val="normaltextrun"/>
          <w:sz w:val="22"/>
          <w:szCs w:val="22"/>
        </w:rPr>
      </w:pPr>
      <w:r w:rsidRPr="00122895">
        <w:rPr>
          <w:color w:val="000000"/>
          <w:sz w:val="22"/>
          <w:szCs w:val="22"/>
          <w:u w:val="single"/>
        </w:rPr>
        <w:t>Project 8</w:t>
      </w:r>
      <w:r w:rsidRPr="00122895">
        <w:rPr>
          <w:color w:val="000000"/>
          <w:sz w:val="22"/>
          <w:szCs w:val="22"/>
        </w:rPr>
        <w:t xml:space="preserve">: </w:t>
      </w:r>
      <w:r w:rsidR="00ED0FE3">
        <w:rPr>
          <w:color w:val="000000"/>
          <w:sz w:val="22"/>
          <w:szCs w:val="22"/>
        </w:rPr>
        <w:t xml:space="preserve">Sustainability </w:t>
      </w:r>
      <w:r w:rsidR="00122895" w:rsidRPr="00122895">
        <w:rPr>
          <w:rFonts w:eastAsia="Times New Roman"/>
          <w:sz w:val="22"/>
          <w:szCs w:val="22"/>
        </w:rPr>
        <w:t>Communications and Event Planning</w:t>
      </w:r>
    </w:p>
    <w:p w14:paraId="31E79DF1" w14:textId="77777777" w:rsidR="00F56BBC" w:rsidRPr="00122895" w:rsidRDefault="00F56BBC" w:rsidP="00F56BBC">
      <w:pPr>
        <w:pStyle w:val="paragraph"/>
        <w:spacing w:before="0" w:beforeAutospacing="0" w:after="0" w:afterAutospacing="0"/>
        <w:jc w:val="both"/>
        <w:textAlignment w:val="baseline"/>
        <w:rPr>
          <w:rStyle w:val="eop"/>
          <w:rFonts w:ascii="Arial" w:eastAsiaTheme="majorEastAsia" w:hAnsi="Arial" w:cs="Arial"/>
          <w:sz w:val="22"/>
          <w:szCs w:val="22"/>
        </w:rPr>
      </w:pPr>
      <w:r w:rsidRPr="00122895">
        <w:rPr>
          <w:rStyle w:val="normaltextrun"/>
          <w:rFonts w:ascii="Arial" w:hAnsi="Arial" w:cs="Arial"/>
          <w:sz w:val="22"/>
          <w:szCs w:val="22"/>
        </w:rPr>
        <w:t xml:space="preserve">Email Sally Chan – </w:t>
      </w:r>
      <w:hyperlink r:id="rId28" w:history="1">
        <w:r w:rsidRPr="00122895">
          <w:rPr>
            <w:rStyle w:val="Hyperlink"/>
            <w:rFonts w:ascii="Arial" w:hAnsi="Arial" w:cs="Arial"/>
            <w:sz w:val="22"/>
            <w:szCs w:val="22"/>
          </w:rPr>
          <w:t>s.s.y.chan@leeds.ac.uk</w:t>
        </w:r>
      </w:hyperlink>
    </w:p>
    <w:p w14:paraId="2E827618" w14:textId="77777777" w:rsidR="000376BC" w:rsidRDefault="000376BC" w:rsidP="00D9414E">
      <w:pPr>
        <w:pStyle w:val="NoSpacing"/>
        <w:spacing w:line="276" w:lineRule="auto"/>
        <w:jc w:val="both"/>
        <w:rPr>
          <w:color w:val="000000"/>
        </w:rPr>
      </w:pPr>
    </w:p>
    <w:p w14:paraId="070141CF" w14:textId="2CB9DFE5" w:rsidR="00645637" w:rsidRPr="00D9414E" w:rsidRDefault="00AB02CA" w:rsidP="00D9414E">
      <w:pPr>
        <w:pStyle w:val="NoSpacing"/>
        <w:spacing w:line="276" w:lineRule="auto"/>
        <w:jc w:val="both"/>
        <w:rPr>
          <w:b/>
          <w:bCs/>
        </w:rPr>
        <w:sectPr w:rsidR="00645637" w:rsidRPr="00D9414E" w:rsidSect="00CA1BFD">
          <w:headerReference w:type="even" r:id="rId29"/>
          <w:footerReference w:type="even" r:id="rId30"/>
          <w:footerReference w:type="default" r:id="rId31"/>
          <w:pgSz w:w="11906" w:h="16838"/>
          <w:pgMar w:top="1440" w:right="1440" w:bottom="1440" w:left="1440" w:header="709" w:footer="709" w:gutter="0"/>
          <w:cols w:space="708"/>
          <w:titlePg/>
          <w:docGrid w:linePitch="360"/>
        </w:sectPr>
      </w:pPr>
      <w:r w:rsidRPr="008155A7">
        <w:rPr>
          <w:color w:val="000000"/>
        </w:rPr>
        <w:t xml:space="preserve">You may also be interested in </w:t>
      </w:r>
      <w:r w:rsidR="00BA02D0">
        <w:rPr>
          <w:color w:val="000000"/>
        </w:rPr>
        <w:t>reading about</w:t>
      </w:r>
      <w:r w:rsidR="00161120">
        <w:rPr>
          <w:color w:val="000000"/>
        </w:rPr>
        <w:t xml:space="preserve"> previous years’</w:t>
      </w:r>
      <w:r w:rsidR="00BA02D0">
        <w:rPr>
          <w:color w:val="000000"/>
        </w:rPr>
        <w:t xml:space="preserve"> LUBS’ </w:t>
      </w:r>
      <w:r w:rsidRPr="008155A7">
        <w:rPr>
          <w:color w:val="000000"/>
        </w:rPr>
        <w:t>Student</w:t>
      </w:r>
      <w:r w:rsidR="00C33868">
        <w:rPr>
          <w:color w:val="000000"/>
        </w:rPr>
        <w:t xml:space="preserve"> Sustainability</w:t>
      </w:r>
      <w:r w:rsidRPr="008155A7">
        <w:rPr>
          <w:color w:val="000000"/>
        </w:rPr>
        <w:t xml:space="preserve"> Architects</w:t>
      </w:r>
      <w:r w:rsidR="00A05C07" w:rsidRPr="008155A7">
        <w:rPr>
          <w:color w:val="000000"/>
        </w:rPr>
        <w:t xml:space="preserve"> </w:t>
      </w:r>
      <w:r w:rsidR="00161120">
        <w:rPr>
          <w:color w:val="000000"/>
        </w:rPr>
        <w:t xml:space="preserve">and their </w:t>
      </w:r>
      <w:r w:rsidR="006539FA">
        <w:rPr>
          <w:color w:val="000000"/>
        </w:rPr>
        <w:t>projects</w:t>
      </w:r>
      <w:r w:rsidR="00161120">
        <w:rPr>
          <w:color w:val="000000"/>
        </w:rPr>
        <w:t xml:space="preserve"> here:</w:t>
      </w:r>
      <w:r w:rsidR="006539FA">
        <w:rPr>
          <w:color w:val="000000"/>
        </w:rPr>
        <w:t xml:space="preserve"> </w:t>
      </w:r>
      <w:hyperlink r:id="rId32" w:history="1">
        <w:r w:rsidR="006539FA">
          <w:rPr>
            <w:rStyle w:val="Hyperlink"/>
          </w:rPr>
          <w:t>SSA 2023</w:t>
        </w:r>
      </w:hyperlink>
      <w:r w:rsidR="006539FA">
        <w:rPr>
          <w:color w:val="000000"/>
        </w:rPr>
        <w:t xml:space="preserve"> and </w:t>
      </w:r>
      <w:hyperlink r:id="rId33" w:history="1">
        <w:r w:rsidR="006539FA">
          <w:rPr>
            <w:rStyle w:val="Hyperlink"/>
          </w:rPr>
          <w:t>SSA 2022 </w:t>
        </w:r>
      </w:hyperlink>
    </w:p>
    <w:p w14:paraId="05555768" w14:textId="549295C3" w:rsidR="00420DD5" w:rsidRPr="00D9414E" w:rsidRDefault="00420DD5" w:rsidP="00D9414E">
      <w:pPr>
        <w:spacing w:before="0" w:after="160" w:line="240" w:lineRule="auto"/>
        <w:rPr>
          <w:rStyle w:val="normaltextrun"/>
          <w:shd w:val="clear" w:color="auto" w:fill="FFFFFF"/>
        </w:rPr>
      </w:pPr>
    </w:p>
    <w:sectPr w:rsidR="00420DD5" w:rsidRPr="00D9414E" w:rsidSect="00CA1BFD">
      <w:footerReference w:type="even" r:id="rId34"/>
      <w:footerReference w:type="default" r:id="rId35"/>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E42D2E" w14:textId="77777777" w:rsidR="003E735D" w:rsidRDefault="003E735D" w:rsidP="00053EDE">
      <w:pPr>
        <w:spacing w:before="0" w:line="240" w:lineRule="auto"/>
      </w:pPr>
      <w:r>
        <w:separator/>
      </w:r>
    </w:p>
  </w:endnote>
  <w:endnote w:type="continuationSeparator" w:id="0">
    <w:p w14:paraId="5A6088D6" w14:textId="77777777" w:rsidR="003E735D" w:rsidRDefault="003E735D" w:rsidP="00053EDE">
      <w:pPr>
        <w:spacing w:before="0" w:line="240" w:lineRule="auto"/>
      </w:pPr>
      <w:r>
        <w:continuationSeparator/>
      </w:r>
    </w:p>
  </w:endnote>
  <w:endnote w:type="continuationNotice" w:id="1">
    <w:p w14:paraId="5BCABBC9" w14:textId="77777777" w:rsidR="003E735D" w:rsidRDefault="003E735D">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B4DE0" w14:textId="77777777" w:rsidR="00053EDE" w:rsidRDefault="009D043B">
    <w:pPr>
      <w:pStyle w:val="Footer"/>
    </w:pPr>
    <w:r>
      <w:rPr>
        <w:noProof/>
        <w:lang w:eastAsia="en-GB"/>
      </w:rPr>
      <mc:AlternateContent>
        <mc:Choice Requires="wpg">
          <w:drawing>
            <wp:anchor distT="0" distB="0" distL="114300" distR="114300" simplePos="0" relativeHeight="251658240" behindDoc="0" locked="0" layoutInCell="1" allowOverlap="1" wp14:anchorId="7BB90144" wp14:editId="59168823">
              <wp:simplePos x="0" y="0"/>
              <wp:positionH relativeFrom="page">
                <wp:posOffset>-14630</wp:posOffset>
              </wp:positionH>
              <wp:positionV relativeFrom="page">
                <wp:posOffset>8617306</wp:posOffset>
              </wp:positionV>
              <wp:extent cx="7694295" cy="2044065"/>
              <wp:effectExtent l="0" t="0" r="1905" b="0"/>
              <wp:wrapSquare wrapText="bothSides"/>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94295" cy="2044065"/>
                        <a:chOff x="0" y="0"/>
                        <a:chExt cx="7694732" cy="2044065"/>
                      </a:xfrm>
                    </wpg:grpSpPr>
                    <pic:pic xmlns:pic="http://schemas.openxmlformats.org/drawingml/2006/picture">
                      <pic:nvPicPr>
                        <pic:cNvPr id="11" name="Picture 11" descr="C:\Users\perem\AppData\Local\Microsoft\Windows\Temporary Internet Files\Content.Outlook\80V4RSS8\Sustainable garden.jpg"/>
                        <pic:cNvPicPr>
                          <a:picLocks noChangeAspect="1"/>
                        </pic:cNvPicPr>
                      </pic:nvPicPr>
                      <pic:blipFill rotWithShape="1">
                        <a:blip r:embed="rId1" cstate="print">
                          <a:extLst>
                            <a:ext uri="{28A0092B-C50C-407E-A947-70E740481C1C}">
                              <a14:useLocalDpi xmlns:a14="http://schemas.microsoft.com/office/drawing/2010/main" val="0"/>
                            </a:ext>
                          </a:extLst>
                        </a:blip>
                        <a:srcRect l="16350"/>
                        <a:stretch/>
                      </pic:blipFill>
                      <pic:spPr bwMode="auto">
                        <a:xfrm>
                          <a:off x="0" y="0"/>
                          <a:ext cx="2642870" cy="20440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2">
                          <a:extLst>
                            <a:ext uri="{28A0092B-C50C-407E-A947-70E740481C1C}">
                              <a14:useLocalDpi xmlns:a14="http://schemas.microsoft.com/office/drawing/2010/main" val="0"/>
                            </a:ext>
                          </a:extLst>
                        </a:blip>
                        <a:srcRect l="33079"/>
                        <a:stretch/>
                      </pic:blipFill>
                      <pic:spPr bwMode="auto">
                        <a:xfrm>
                          <a:off x="2636322" y="0"/>
                          <a:ext cx="5058410" cy="20440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1F32E11" id="Group 13" o:spid="_x0000_s1026" alt="&quot;&quot;" style="position:absolute;margin-left:-1.15pt;margin-top:678.55pt;width:605.85pt;height:160.95pt;z-index:251658240;mso-position-horizontal-relative:page;mso-position-vertical-relative:page;mso-width-relative:margin" coordsize="76947,20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width:26428;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">
                <v:imagedata r:id="rId3" o:title="Sustainable garden" cropleft="10715f"/>
              </v:shape>
              <v:shape id="Picture 12" o:spid="_x0000_s1028" type="#_x0000_t75" style="position:absolute;left:26363;width:50584;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">
                <v:imagedata r:id="rId4" o:title="" cropleft="21679f"/>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06C0C" w14:textId="77777777" w:rsidR="009D043B" w:rsidRDefault="009D043B">
    <w:pPr>
      <w:pStyle w:val="Footer"/>
    </w:pPr>
    <w:r>
      <w:rPr>
        <w:noProof/>
        <w:lang w:eastAsia="en-GB"/>
      </w:rPr>
      <mc:AlternateContent>
        <mc:Choice Requires="wpg">
          <w:drawing>
            <wp:anchor distT="0" distB="0" distL="114300" distR="114300" simplePos="0" relativeHeight="251658241" behindDoc="0" locked="0" layoutInCell="1" allowOverlap="1" wp14:anchorId="5AE64408" wp14:editId="50717B02">
              <wp:simplePos x="0" y="0"/>
              <wp:positionH relativeFrom="page">
                <wp:posOffset>6985</wp:posOffset>
              </wp:positionH>
              <wp:positionV relativeFrom="page">
                <wp:posOffset>8607552</wp:posOffset>
              </wp:positionV>
              <wp:extent cx="7539990" cy="2078355"/>
              <wp:effectExtent l="0" t="0" r="3810" b="0"/>
              <wp:wrapTight wrapText="bothSides">
                <wp:wrapPolygon edited="0">
                  <wp:start x="0" y="0"/>
                  <wp:lineTo x="0" y="21382"/>
                  <wp:lineTo x="21556" y="21382"/>
                  <wp:lineTo x="21556" y="0"/>
                  <wp:lineTo x="0" y="0"/>
                </wp:wrapPolygon>
              </wp:wrapTight>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9990" cy="2078355"/>
                        <a:chOff x="8626" y="-1026626"/>
                        <a:chExt cx="7541740" cy="2051718"/>
                      </a:xfrm>
                    </wpg:grpSpPr>
                    <pic:pic xmlns:pic="http://schemas.openxmlformats.org/drawingml/2006/picture">
                      <pic:nvPicPr>
                        <pic:cNvPr id="19" name="Picture 19" descr="C:\Users\perem\Desktop\New folder\GEN4.png"/>
                        <pic:cNvPicPr>
                          <a:picLocks noChangeAspect="1"/>
                        </pic:cNvPicPr>
                      </pic:nvPicPr>
                      <pic:blipFill rotWithShape="1">
                        <a:blip r:embed="rId1">
                          <a:extLst>
                            <a:ext uri="{28A0092B-C50C-407E-A947-70E740481C1C}">
                              <a14:useLocalDpi xmlns:a14="http://schemas.microsoft.com/office/drawing/2010/main" val="0"/>
                            </a:ext>
                          </a:extLst>
                        </a:blip>
                        <a:srcRect r="66939"/>
                        <a:stretch/>
                      </pic:blipFill>
                      <pic:spPr bwMode="auto">
                        <a:xfrm>
                          <a:off x="8626" y="-1025952"/>
                          <a:ext cx="2507185" cy="205104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 name="Picture 20"/>
                        <pic:cNvPicPr>
                          <a:picLocks noChangeAspect="1"/>
                        </pic:cNvPicPr>
                      </pic:nvPicPr>
                      <pic:blipFill rotWithShape="1">
                        <a:blip r:embed="rId2">
                          <a:extLst>
                            <a:ext uri="{28A0092B-C50C-407E-A947-70E740481C1C}">
                              <a14:useLocalDpi xmlns:a14="http://schemas.microsoft.com/office/drawing/2010/main" val="0"/>
                            </a:ext>
                          </a:extLst>
                        </a:blip>
                        <a:srcRect l="33540" r="33217"/>
                        <a:stretch/>
                      </pic:blipFill>
                      <pic:spPr bwMode="auto">
                        <a:xfrm>
                          <a:off x="2481894" y="-1026626"/>
                          <a:ext cx="2594186" cy="205171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Picture 21" descr="C:\Users\wsdkhf\Desktop\ParkinsonPrideWide (1).jpg"/>
                        <pic:cNvPicPr>
                          <a:picLocks noChangeAspect="1"/>
                        </pic:cNvPicPr>
                      </pic:nvPicPr>
                      <pic:blipFill rotWithShape="1">
                        <a:blip r:embed="rId3">
                          <a:extLst>
                            <a:ext uri="{28A0092B-C50C-407E-A947-70E740481C1C}">
                              <a14:useLocalDpi xmlns:a14="http://schemas.microsoft.com/office/drawing/2010/main" val="0"/>
                            </a:ext>
                          </a:extLst>
                        </a:blip>
                        <a:srcRect t="637" r="23608" b="-1"/>
                        <a:stretch/>
                      </pic:blipFill>
                      <pic:spPr bwMode="auto">
                        <a:xfrm>
                          <a:off x="4946469" y="-1025951"/>
                          <a:ext cx="2603897" cy="2051043"/>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DD2324" id="Group 18" o:spid="_x0000_s1026" alt="&quot;&quot;" style="position:absolute;margin-left:.55pt;margin-top:677.75pt;width:593.7pt;height:163.65pt;z-index:251658241;mso-position-horizontal-relative:page;mso-position-vertical-relative:page;mso-width-relative:margin;mso-height-relative:margin" coordorigin="86,-10266" coordsize="75417,205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left:86;top:-10259;width:25072;height:2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">
                <v:imagedata r:id="rId4" o:title="GEN4" cropright="43869f"/>
              </v:shape>
              <v:shape id="Picture 20" o:spid="_x0000_s1028" type="#_x0000_t75" style="position:absolute;left:24818;top:-10266;width:25942;height:2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">
                <v:imagedata r:id="rId5" o:title="" cropleft="21981f" cropright="21769f"/>
              </v:shape>
              <v:shape id="Picture 21" o:spid="_x0000_s1029" type="#_x0000_t75" style="position:absolute;left:49464;top:-10259;width:26039;height:2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">
                <v:imagedata r:id="rId6" o:title="ParkinsonPrideWide (1)" croptop="417f" cropbottom="-1f" cropright="15472f"/>
              </v:shape>
              <w10:wrap type="tight"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58E98" w14:textId="04239AB7" w:rsidR="008B7C1C" w:rsidRDefault="008B7C1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2BC64" w14:textId="53427267" w:rsidR="008B7C1C" w:rsidRDefault="008B7C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13F844" w14:textId="77777777" w:rsidR="003E735D" w:rsidRDefault="003E735D" w:rsidP="00053EDE">
      <w:pPr>
        <w:spacing w:before="0" w:line="240" w:lineRule="auto"/>
      </w:pPr>
      <w:r>
        <w:separator/>
      </w:r>
    </w:p>
  </w:footnote>
  <w:footnote w:type="continuationSeparator" w:id="0">
    <w:p w14:paraId="0A49F3A5" w14:textId="77777777" w:rsidR="003E735D" w:rsidRDefault="003E735D" w:rsidP="00053EDE">
      <w:pPr>
        <w:spacing w:before="0" w:line="240" w:lineRule="auto"/>
      </w:pPr>
      <w:r>
        <w:continuationSeparator/>
      </w:r>
    </w:p>
  </w:footnote>
  <w:footnote w:type="continuationNotice" w:id="1">
    <w:p w14:paraId="015147EA" w14:textId="77777777" w:rsidR="003E735D" w:rsidRDefault="003E735D">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DFDCA" w14:textId="77777777" w:rsidR="00E670DD" w:rsidRDefault="00E670DD" w:rsidP="00E670DD">
    <w:pPr>
      <w:pStyle w:val="Header"/>
      <w:tabs>
        <w:tab w:val="clear" w:pos="4513"/>
        <w:tab w:val="clear" w:pos="9026"/>
        <w:tab w:val="left" w:pos="6348"/>
      </w:tabs>
    </w:pPr>
    <w:r>
      <w:tab/>
    </w:r>
  </w:p>
</w:hdr>
</file>

<file path=word/intelligence2.xml><?xml version="1.0" encoding="utf-8"?>
<int2:intelligence xmlns:int2="http://schemas.microsoft.com/office/intelligence/2020/intelligence" xmlns:oel="http://schemas.microsoft.com/office/2019/extlst">
  <int2:observations>
    <int2:bookmark int2:bookmarkName="_Int_nX5MNB5w" int2:invalidationBookmarkName="" int2:hashCode="A8tzWPEIm12m92" int2:id="Kg6b5S8q">
      <int2:state int2:value="Rejected" int2:type="AugLoop_Text_Critique"/>
    </int2:bookmark>
    <int2:bookmark int2:bookmarkName="_Int_d536nBvq" int2:invalidationBookmarkName="" int2:hashCode="lcnHIXuTYUE3xd" int2:id="mgHXSlSR">
      <int2:state int2:value="Rejected" int2:type="AugLoop_Text_Critique"/>
    </int2:bookmark>
    <int2:bookmark int2:bookmarkName="_Int_qaKhQ4UN" int2:invalidationBookmarkName="" int2:hashCode="muBQjDG4PrdHHc" int2:id="i37gRQ6s">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0DCCD14A"/>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hybridMultilevel"/>
    <w:tmpl w:val="65502A54"/>
    <w:lvl w:ilvl="0" w:tplc="2BA609DC">
      <w:start w:val="1"/>
      <w:numFmt w:val="bullet"/>
      <w:pStyle w:val="ListBullet"/>
      <w:lvlText w:val=""/>
      <w:lvlJc w:val="left"/>
      <w:pPr>
        <w:tabs>
          <w:tab w:val="num" w:pos="360"/>
        </w:tabs>
        <w:ind w:left="360" w:hanging="360"/>
      </w:pPr>
      <w:rPr>
        <w:rFonts w:ascii="Symbol" w:hAnsi="Symbol" w:hint="default"/>
      </w:rPr>
    </w:lvl>
    <w:lvl w:ilvl="1" w:tplc="B60C7484">
      <w:numFmt w:val="decimal"/>
      <w:lvlText w:val=""/>
      <w:lvlJc w:val="left"/>
    </w:lvl>
    <w:lvl w:ilvl="2" w:tplc="71506DE8">
      <w:numFmt w:val="decimal"/>
      <w:lvlText w:val=""/>
      <w:lvlJc w:val="left"/>
    </w:lvl>
    <w:lvl w:ilvl="3" w:tplc="CBDE912C">
      <w:numFmt w:val="decimal"/>
      <w:lvlText w:val=""/>
      <w:lvlJc w:val="left"/>
    </w:lvl>
    <w:lvl w:ilvl="4" w:tplc="BA60A1FE">
      <w:numFmt w:val="decimal"/>
      <w:lvlText w:val=""/>
      <w:lvlJc w:val="left"/>
    </w:lvl>
    <w:lvl w:ilvl="5" w:tplc="382A3358">
      <w:numFmt w:val="decimal"/>
      <w:lvlText w:val=""/>
      <w:lvlJc w:val="left"/>
    </w:lvl>
    <w:lvl w:ilvl="6" w:tplc="04D260E0">
      <w:numFmt w:val="decimal"/>
      <w:lvlText w:val=""/>
      <w:lvlJc w:val="left"/>
    </w:lvl>
    <w:lvl w:ilvl="7" w:tplc="D228FC9A">
      <w:numFmt w:val="decimal"/>
      <w:lvlText w:val=""/>
      <w:lvlJc w:val="left"/>
    </w:lvl>
    <w:lvl w:ilvl="8" w:tplc="666256DA">
      <w:numFmt w:val="decimal"/>
      <w:lvlText w:val=""/>
      <w:lvlJc w:val="left"/>
    </w:lvl>
  </w:abstractNum>
  <w:abstractNum w:abstractNumId="2" w15:restartNumberingAfterBreak="0">
    <w:nsid w:val="04AF519A"/>
    <w:multiLevelType w:val="hybridMultilevel"/>
    <w:tmpl w:val="AA0CF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57239F"/>
    <w:multiLevelType w:val="hybridMultilevel"/>
    <w:tmpl w:val="61020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552ED0"/>
    <w:multiLevelType w:val="hybridMultilevel"/>
    <w:tmpl w:val="2F4A8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9A7CCB"/>
    <w:multiLevelType w:val="hybridMultilevel"/>
    <w:tmpl w:val="87B84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0D6685"/>
    <w:multiLevelType w:val="hybridMultilevel"/>
    <w:tmpl w:val="A73E9998"/>
    <w:lvl w:ilvl="0" w:tplc="0386A18A">
      <w:start w:val="1"/>
      <w:numFmt w:val="bullet"/>
      <w:pStyle w:val="Heading3"/>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AE84582"/>
    <w:multiLevelType w:val="hybridMultilevel"/>
    <w:tmpl w:val="82B602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FE146B"/>
    <w:multiLevelType w:val="hybridMultilevel"/>
    <w:tmpl w:val="13D8C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844AE4"/>
    <w:multiLevelType w:val="multilevel"/>
    <w:tmpl w:val="846805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873959"/>
    <w:multiLevelType w:val="hybridMultilevel"/>
    <w:tmpl w:val="787A4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5E8374B"/>
    <w:multiLevelType w:val="hybridMultilevel"/>
    <w:tmpl w:val="9312BAE6"/>
    <w:lvl w:ilvl="0" w:tplc="08090001">
      <w:start w:val="1"/>
      <w:numFmt w:val="bullet"/>
      <w:lvlText w:val=""/>
      <w:lvlJc w:val="left"/>
      <w:pPr>
        <w:ind w:left="720" w:hanging="360"/>
      </w:pPr>
      <w:rPr>
        <w:rFonts w:ascii="Symbol" w:hAnsi="Symbol" w:hint="default"/>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A9B7908"/>
    <w:multiLevelType w:val="hybridMultilevel"/>
    <w:tmpl w:val="F9642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2A4611"/>
    <w:multiLevelType w:val="hybridMultilevel"/>
    <w:tmpl w:val="C11AA14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6310F35"/>
    <w:multiLevelType w:val="hybridMultilevel"/>
    <w:tmpl w:val="1E74CB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6D35858"/>
    <w:multiLevelType w:val="hybridMultilevel"/>
    <w:tmpl w:val="DD882BD6"/>
    <w:lvl w:ilvl="0" w:tplc="08090001">
      <w:start w:val="1"/>
      <w:numFmt w:val="bullet"/>
      <w:lvlText w:val=""/>
      <w:lvlJc w:val="left"/>
      <w:pPr>
        <w:ind w:left="720" w:hanging="360"/>
      </w:pPr>
      <w:rPr>
        <w:rFonts w:ascii="Symbol" w:hAnsi="Symbol" w:hint="default"/>
      </w:rPr>
    </w:lvl>
    <w:lvl w:ilvl="1" w:tplc="1DE8B690">
      <w:numFmt w:val="bullet"/>
      <w:lvlText w:val="-"/>
      <w:lvlJc w:val="left"/>
      <w:pPr>
        <w:ind w:left="1440" w:hanging="360"/>
      </w:pPr>
      <w:rPr>
        <w:rFonts w:ascii="Arial" w:eastAsia="Times New Roman" w:hAnsi="Arial" w:cs="Arial" w:hint="default"/>
        <w:sz w:val="2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85E7651"/>
    <w:multiLevelType w:val="hybridMultilevel"/>
    <w:tmpl w:val="84B0C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D6150B2"/>
    <w:multiLevelType w:val="hybridMultilevel"/>
    <w:tmpl w:val="0BD0A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6A1601"/>
    <w:multiLevelType w:val="hybridMultilevel"/>
    <w:tmpl w:val="8FC4D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2A71311"/>
    <w:multiLevelType w:val="multilevel"/>
    <w:tmpl w:val="6338BD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885327B"/>
    <w:multiLevelType w:val="hybridMultilevel"/>
    <w:tmpl w:val="37EE014A"/>
    <w:lvl w:ilvl="0" w:tplc="AD8AFCA2">
      <w:start w:val="1"/>
      <w:numFmt w:val="decimal"/>
      <w:pStyle w:val="Heading2"/>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F16130D"/>
    <w:multiLevelType w:val="multilevel"/>
    <w:tmpl w:val="13A860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FCF5672"/>
    <w:multiLevelType w:val="hybridMultilevel"/>
    <w:tmpl w:val="1A50C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1B02EEE"/>
    <w:multiLevelType w:val="hybridMultilevel"/>
    <w:tmpl w:val="3A5683AE"/>
    <w:lvl w:ilvl="0" w:tplc="08090001">
      <w:start w:val="1"/>
      <w:numFmt w:val="bullet"/>
      <w:lvlText w:val=""/>
      <w:lvlJc w:val="left"/>
      <w:pPr>
        <w:ind w:left="589" w:hanging="360"/>
      </w:pPr>
      <w:rPr>
        <w:rFonts w:ascii="Symbol" w:hAnsi="Symbol" w:hint="default"/>
      </w:rPr>
    </w:lvl>
    <w:lvl w:ilvl="1" w:tplc="08090003">
      <w:start w:val="1"/>
      <w:numFmt w:val="bullet"/>
      <w:lvlText w:val="o"/>
      <w:lvlJc w:val="left"/>
      <w:pPr>
        <w:ind w:left="1309" w:hanging="360"/>
      </w:pPr>
      <w:rPr>
        <w:rFonts w:ascii="Courier New" w:hAnsi="Courier New" w:cs="Courier New" w:hint="default"/>
      </w:rPr>
    </w:lvl>
    <w:lvl w:ilvl="2" w:tplc="08090005" w:tentative="1">
      <w:start w:val="1"/>
      <w:numFmt w:val="bullet"/>
      <w:lvlText w:val=""/>
      <w:lvlJc w:val="left"/>
      <w:pPr>
        <w:ind w:left="2029" w:hanging="360"/>
      </w:pPr>
      <w:rPr>
        <w:rFonts w:ascii="Wingdings" w:hAnsi="Wingdings" w:hint="default"/>
      </w:rPr>
    </w:lvl>
    <w:lvl w:ilvl="3" w:tplc="08090001" w:tentative="1">
      <w:start w:val="1"/>
      <w:numFmt w:val="bullet"/>
      <w:lvlText w:val=""/>
      <w:lvlJc w:val="left"/>
      <w:pPr>
        <w:ind w:left="2749" w:hanging="360"/>
      </w:pPr>
      <w:rPr>
        <w:rFonts w:ascii="Symbol" w:hAnsi="Symbol" w:hint="default"/>
      </w:rPr>
    </w:lvl>
    <w:lvl w:ilvl="4" w:tplc="08090003" w:tentative="1">
      <w:start w:val="1"/>
      <w:numFmt w:val="bullet"/>
      <w:lvlText w:val="o"/>
      <w:lvlJc w:val="left"/>
      <w:pPr>
        <w:ind w:left="3469" w:hanging="360"/>
      </w:pPr>
      <w:rPr>
        <w:rFonts w:ascii="Courier New" w:hAnsi="Courier New" w:cs="Courier New" w:hint="default"/>
      </w:rPr>
    </w:lvl>
    <w:lvl w:ilvl="5" w:tplc="08090005" w:tentative="1">
      <w:start w:val="1"/>
      <w:numFmt w:val="bullet"/>
      <w:lvlText w:val=""/>
      <w:lvlJc w:val="left"/>
      <w:pPr>
        <w:ind w:left="4189" w:hanging="360"/>
      </w:pPr>
      <w:rPr>
        <w:rFonts w:ascii="Wingdings" w:hAnsi="Wingdings" w:hint="default"/>
      </w:rPr>
    </w:lvl>
    <w:lvl w:ilvl="6" w:tplc="08090001" w:tentative="1">
      <w:start w:val="1"/>
      <w:numFmt w:val="bullet"/>
      <w:lvlText w:val=""/>
      <w:lvlJc w:val="left"/>
      <w:pPr>
        <w:ind w:left="4909" w:hanging="360"/>
      </w:pPr>
      <w:rPr>
        <w:rFonts w:ascii="Symbol" w:hAnsi="Symbol" w:hint="default"/>
      </w:rPr>
    </w:lvl>
    <w:lvl w:ilvl="7" w:tplc="08090003" w:tentative="1">
      <w:start w:val="1"/>
      <w:numFmt w:val="bullet"/>
      <w:lvlText w:val="o"/>
      <w:lvlJc w:val="left"/>
      <w:pPr>
        <w:ind w:left="5629" w:hanging="360"/>
      </w:pPr>
      <w:rPr>
        <w:rFonts w:ascii="Courier New" w:hAnsi="Courier New" w:cs="Courier New" w:hint="default"/>
      </w:rPr>
    </w:lvl>
    <w:lvl w:ilvl="8" w:tplc="08090005" w:tentative="1">
      <w:start w:val="1"/>
      <w:numFmt w:val="bullet"/>
      <w:lvlText w:val=""/>
      <w:lvlJc w:val="left"/>
      <w:pPr>
        <w:ind w:left="6349" w:hanging="360"/>
      </w:pPr>
      <w:rPr>
        <w:rFonts w:ascii="Wingdings" w:hAnsi="Wingdings" w:hint="default"/>
      </w:rPr>
    </w:lvl>
  </w:abstractNum>
  <w:abstractNum w:abstractNumId="24" w15:restartNumberingAfterBreak="0">
    <w:nsid w:val="754D5584"/>
    <w:multiLevelType w:val="hybridMultilevel"/>
    <w:tmpl w:val="9CD4E4B0"/>
    <w:lvl w:ilvl="0" w:tplc="08090001">
      <w:start w:val="1"/>
      <w:numFmt w:val="bullet"/>
      <w:lvlText w:val=""/>
      <w:lvlJc w:val="left"/>
      <w:pPr>
        <w:ind w:left="720" w:hanging="360"/>
      </w:pPr>
      <w:rPr>
        <w:rFonts w:ascii="Symbol" w:hAnsi="Symbol" w:hint="default"/>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B0003A1"/>
    <w:multiLevelType w:val="hybridMultilevel"/>
    <w:tmpl w:val="F35EE4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7DAF77C1"/>
    <w:multiLevelType w:val="hybridMultilevel"/>
    <w:tmpl w:val="DA544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E5F45E4"/>
    <w:multiLevelType w:val="hybridMultilevel"/>
    <w:tmpl w:val="B5AC1C4E"/>
    <w:lvl w:ilvl="0" w:tplc="A6720B2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F1F0D94"/>
    <w:multiLevelType w:val="multilevel"/>
    <w:tmpl w:val="A5FC4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F983C2A"/>
    <w:multiLevelType w:val="hybridMultilevel"/>
    <w:tmpl w:val="916ECD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26841815">
    <w:abstractNumId w:val="1"/>
  </w:num>
  <w:num w:numId="2" w16cid:durableId="1557355834">
    <w:abstractNumId w:val="0"/>
  </w:num>
  <w:num w:numId="3" w16cid:durableId="300690897">
    <w:abstractNumId w:val="23"/>
  </w:num>
  <w:num w:numId="4" w16cid:durableId="1192036957">
    <w:abstractNumId w:val="14"/>
  </w:num>
  <w:num w:numId="5" w16cid:durableId="121116654">
    <w:abstractNumId w:val="20"/>
  </w:num>
  <w:num w:numId="6" w16cid:durableId="327294696">
    <w:abstractNumId w:val="6"/>
  </w:num>
  <w:num w:numId="7" w16cid:durableId="1543516805">
    <w:abstractNumId w:val="18"/>
  </w:num>
  <w:num w:numId="8" w16cid:durableId="594050116">
    <w:abstractNumId w:val="10"/>
  </w:num>
  <w:num w:numId="9" w16cid:durableId="1935168592">
    <w:abstractNumId w:val="28"/>
  </w:num>
  <w:num w:numId="10" w16cid:durableId="1510146344">
    <w:abstractNumId w:val="5"/>
  </w:num>
  <w:num w:numId="11" w16cid:durableId="645167256">
    <w:abstractNumId w:val="7"/>
  </w:num>
  <w:num w:numId="12" w16cid:durableId="611474540">
    <w:abstractNumId w:val="12"/>
  </w:num>
  <w:num w:numId="13" w16cid:durableId="703865501">
    <w:abstractNumId w:val="26"/>
  </w:num>
  <w:num w:numId="14" w16cid:durableId="793013765">
    <w:abstractNumId w:val="16"/>
  </w:num>
  <w:num w:numId="15" w16cid:durableId="810291896">
    <w:abstractNumId w:val="24"/>
  </w:num>
  <w:num w:numId="16" w16cid:durableId="279143616">
    <w:abstractNumId w:val="11"/>
  </w:num>
  <w:num w:numId="17" w16cid:durableId="156115286">
    <w:abstractNumId w:val="15"/>
  </w:num>
  <w:num w:numId="18" w16cid:durableId="1390378757">
    <w:abstractNumId w:val="21"/>
  </w:num>
  <w:num w:numId="19" w16cid:durableId="836044349">
    <w:abstractNumId w:val="25"/>
  </w:num>
  <w:num w:numId="20" w16cid:durableId="492181431">
    <w:abstractNumId w:val="19"/>
  </w:num>
  <w:num w:numId="21" w16cid:durableId="1847789920">
    <w:abstractNumId w:val="22"/>
  </w:num>
  <w:num w:numId="22" w16cid:durableId="1115833216">
    <w:abstractNumId w:val="27"/>
  </w:num>
  <w:num w:numId="23" w16cid:durableId="718550468">
    <w:abstractNumId w:val="13"/>
  </w:num>
  <w:num w:numId="24" w16cid:durableId="379213773">
    <w:abstractNumId w:val="3"/>
  </w:num>
  <w:num w:numId="25" w16cid:durableId="265428614">
    <w:abstractNumId w:val="8"/>
  </w:num>
  <w:num w:numId="26" w16cid:durableId="1185366992">
    <w:abstractNumId w:val="17"/>
  </w:num>
  <w:num w:numId="27" w16cid:durableId="204611063">
    <w:abstractNumId w:val="9"/>
  </w:num>
  <w:num w:numId="28" w16cid:durableId="886837068">
    <w:abstractNumId w:val="2"/>
  </w:num>
  <w:num w:numId="29" w16cid:durableId="418521513">
    <w:abstractNumId w:val="29"/>
  </w:num>
  <w:num w:numId="30" w16cid:durableId="773476821">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9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efaultTabStop w:val="720"/>
  <w:evenAndOddHeaders/>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czMDYyMDE2MDU3NTZQ0lEKTi0uzszPAykwqQUAskIe5CwAAAA="/>
  </w:docVars>
  <w:rsids>
    <w:rsidRoot w:val="00053EDE"/>
    <w:rsid w:val="000003BB"/>
    <w:rsid w:val="000010BB"/>
    <w:rsid w:val="000028A2"/>
    <w:rsid w:val="00002CAE"/>
    <w:rsid w:val="00005307"/>
    <w:rsid w:val="00006335"/>
    <w:rsid w:val="00006997"/>
    <w:rsid w:val="00007D66"/>
    <w:rsid w:val="00011E47"/>
    <w:rsid w:val="000120F1"/>
    <w:rsid w:val="00012659"/>
    <w:rsid w:val="000159A8"/>
    <w:rsid w:val="00017F62"/>
    <w:rsid w:val="00024325"/>
    <w:rsid w:val="00025F39"/>
    <w:rsid w:val="000315B3"/>
    <w:rsid w:val="00032267"/>
    <w:rsid w:val="00034EF0"/>
    <w:rsid w:val="000376BC"/>
    <w:rsid w:val="00045602"/>
    <w:rsid w:val="00046D5D"/>
    <w:rsid w:val="00050109"/>
    <w:rsid w:val="00053EDE"/>
    <w:rsid w:val="00054975"/>
    <w:rsid w:val="00054F5A"/>
    <w:rsid w:val="00064655"/>
    <w:rsid w:val="000646E7"/>
    <w:rsid w:val="00064998"/>
    <w:rsid w:val="00064F6C"/>
    <w:rsid w:val="000654D2"/>
    <w:rsid w:val="0006728D"/>
    <w:rsid w:val="000711C8"/>
    <w:rsid w:val="000729EC"/>
    <w:rsid w:val="00074C51"/>
    <w:rsid w:val="00074CFB"/>
    <w:rsid w:val="000757F8"/>
    <w:rsid w:val="00075C9C"/>
    <w:rsid w:val="000769C9"/>
    <w:rsid w:val="00077916"/>
    <w:rsid w:val="00081673"/>
    <w:rsid w:val="00081822"/>
    <w:rsid w:val="00081C73"/>
    <w:rsid w:val="000835DA"/>
    <w:rsid w:val="00086688"/>
    <w:rsid w:val="00086B95"/>
    <w:rsid w:val="00086B98"/>
    <w:rsid w:val="000879E5"/>
    <w:rsid w:val="00090AF7"/>
    <w:rsid w:val="0009221C"/>
    <w:rsid w:val="00094F13"/>
    <w:rsid w:val="000954DA"/>
    <w:rsid w:val="000976A5"/>
    <w:rsid w:val="000A395C"/>
    <w:rsid w:val="000A7BB1"/>
    <w:rsid w:val="000B10CE"/>
    <w:rsid w:val="000B3E5E"/>
    <w:rsid w:val="000B532E"/>
    <w:rsid w:val="000B61E2"/>
    <w:rsid w:val="000C0F92"/>
    <w:rsid w:val="000C173D"/>
    <w:rsid w:val="000C17E1"/>
    <w:rsid w:val="000C1BCD"/>
    <w:rsid w:val="000C252C"/>
    <w:rsid w:val="000C2FB5"/>
    <w:rsid w:val="000C5B61"/>
    <w:rsid w:val="000C62D9"/>
    <w:rsid w:val="000D0E36"/>
    <w:rsid w:val="000D13AE"/>
    <w:rsid w:val="000D3537"/>
    <w:rsid w:val="000D6220"/>
    <w:rsid w:val="000E2D2B"/>
    <w:rsid w:val="000E53E7"/>
    <w:rsid w:val="000E578C"/>
    <w:rsid w:val="000E62D8"/>
    <w:rsid w:val="000E76BC"/>
    <w:rsid w:val="000F67C0"/>
    <w:rsid w:val="000F7154"/>
    <w:rsid w:val="0010005E"/>
    <w:rsid w:val="00100869"/>
    <w:rsid w:val="0010520D"/>
    <w:rsid w:val="00107274"/>
    <w:rsid w:val="0010750B"/>
    <w:rsid w:val="00107D79"/>
    <w:rsid w:val="0011240C"/>
    <w:rsid w:val="00115684"/>
    <w:rsid w:val="00122895"/>
    <w:rsid w:val="00124BB7"/>
    <w:rsid w:val="00126993"/>
    <w:rsid w:val="001274B2"/>
    <w:rsid w:val="0012778F"/>
    <w:rsid w:val="0013036C"/>
    <w:rsid w:val="00131587"/>
    <w:rsid w:val="0013441B"/>
    <w:rsid w:val="00135608"/>
    <w:rsid w:val="0013669E"/>
    <w:rsid w:val="001408DB"/>
    <w:rsid w:val="00141819"/>
    <w:rsid w:val="00145653"/>
    <w:rsid w:val="0014687F"/>
    <w:rsid w:val="0015146C"/>
    <w:rsid w:val="00151B35"/>
    <w:rsid w:val="00151B49"/>
    <w:rsid w:val="0015241B"/>
    <w:rsid w:val="00154FEB"/>
    <w:rsid w:val="001561A8"/>
    <w:rsid w:val="00156D99"/>
    <w:rsid w:val="00156DBC"/>
    <w:rsid w:val="00160C2B"/>
    <w:rsid w:val="00161120"/>
    <w:rsid w:val="00161D64"/>
    <w:rsid w:val="00162675"/>
    <w:rsid w:val="00163D4E"/>
    <w:rsid w:val="0017052F"/>
    <w:rsid w:val="00171B51"/>
    <w:rsid w:val="00172F2A"/>
    <w:rsid w:val="001762A6"/>
    <w:rsid w:val="00177E96"/>
    <w:rsid w:val="001800E8"/>
    <w:rsid w:val="00180529"/>
    <w:rsid w:val="00180BDD"/>
    <w:rsid w:val="00180FC2"/>
    <w:rsid w:val="00181EDF"/>
    <w:rsid w:val="00182E73"/>
    <w:rsid w:val="001855A8"/>
    <w:rsid w:val="00187BCC"/>
    <w:rsid w:val="00191768"/>
    <w:rsid w:val="00193848"/>
    <w:rsid w:val="00194121"/>
    <w:rsid w:val="00194E8D"/>
    <w:rsid w:val="0019639D"/>
    <w:rsid w:val="001A194F"/>
    <w:rsid w:val="001A38FD"/>
    <w:rsid w:val="001A43AA"/>
    <w:rsid w:val="001A515F"/>
    <w:rsid w:val="001A51FE"/>
    <w:rsid w:val="001A5634"/>
    <w:rsid w:val="001B45BF"/>
    <w:rsid w:val="001B5783"/>
    <w:rsid w:val="001B756D"/>
    <w:rsid w:val="001B7C48"/>
    <w:rsid w:val="001C0B72"/>
    <w:rsid w:val="001C102A"/>
    <w:rsid w:val="001C1F67"/>
    <w:rsid w:val="001C2A75"/>
    <w:rsid w:val="001C2E8E"/>
    <w:rsid w:val="001C2F45"/>
    <w:rsid w:val="001C36BE"/>
    <w:rsid w:val="001D36B6"/>
    <w:rsid w:val="001D49CA"/>
    <w:rsid w:val="001E1F42"/>
    <w:rsid w:val="001E23D6"/>
    <w:rsid w:val="001E7D73"/>
    <w:rsid w:val="001F1D38"/>
    <w:rsid w:val="001F25DB"/>
    <w:rsid w:val="001F4143"/>
    <w:rsid w:val="001F4F09"/>
    <w:rsid w:val="001F7D31"/>
    <w:rsid w:val="00200F1D"/>
    <w:rsid w:val="002032A1"/>
    <w:rsid w:val="002065E7"/>
    <w:rsid w:val="0021459A"/>
    <w:rsid w:val="00215283"/>
    <w:rsid w:val="00215375"/>
    <w:rsid w:val="0021617F"/>
    <w:rsid w:val="00221376"/>
    <w:rsid w:val="002229B8"/>
    <w:rsid w:val="00222D56"/>
    <w:rsid w:val="002233B8"/>
    <w:rsid w:val="0022524D"/>
    <w:rsid w:val="00227940"/>
    <w:rsid w:val="00235BF8"/>
    <w:rsid w:val="00240EA5"/>
    <w:rsid w:val="00246498"/>
    <w:rsid w:val="00250757"/>
    <w:rsid w:val="002507E4"/>
    <w:rsid w:val="00250C47"/>
    <w:rsid w:val="00251CD6"/>
    <w:rsid w:val="00253236"/>
    <w:rsid w:val="002540D3"/>
    <w:rsid w:val="00255051"/>
    <w:rsid w:val="00255792"/>
    <w:rsid w:val="00257830"/>
    <w:rsid w:val="0026059C"/>
    <w:rsid w:val="00262CB1"/>
    <w:rsid w:val="0026394A"/>
    <w:rsid w:val="00263C3F"/>
    <w:rsid w:val="00264F4C"/>
    <w:rsid w:val="00265818"/>
    <w:rsid w:val="0026719A"/>
    <w:rsid w:val="00270797"/>
    <w:rsid w:val="002707D1"/>
    <w:rsid w:val="00273123"/>
    <w:rsid w:val="0027548E"/>
    <w:rsid w:val="00275959"/>
    <w:rsid w:val="0027629D"/>
    <w:rsid w:val="002763AD"/>
    <w:rsid w:val="002813D9"/>
    <w:rsid w:val="002844EE"/>
    <w:rsid w:val="00285372"/>
    <w:rsid w:val="002874AE"/>
    <w:rsid w:val="0029047F"/>
    <w:rsid w:val="002906E5"/>
    <w:rsid w:val="00291205"/>
    <w:rsid w:val="00294BF5"/>
    <w:rsid w:val="0029782A"/>
    <w:rsid w:val="002A11B9"/>
    <w:rsid w:val="002A1F49"/>
    <w:rsid w:val="002A237B"/>
    <w:rsid w:val="002A2636"/>
    <w:rsid w:val="002A4307"/>
    <w:rsid w:val="002A4383"/>
    <w:rsid w:val="002B2242"/>
    <w:rsid w:val="002B3758"/>
    <w:rsid w:val="002B3CCB"/>
    <w:rsid w:val="002B6F3B"/>
    <w:rsid w:val="002C6960"/>
    <w:rsid w:val="002C7F80"/>
    <w:rsid w:val="002D6C20"/>
    <w:rsid w:val="002D769D"/>
    <w:rsid w:val="002E019D"/>
    <w:rsid w:val="002E1AA2"/>
    <w:rsid w:val="002E3096"/>
    <w:rsid w:val="002E6126"/>
    <w:rsid w:val="002F3A33"/>
    <w:rsid w:val="002F58FD"/>
    <w:rsid w:val="00301877"/>
    <w:rsid w:val="00301A9B"/>
    <w:rsid w:val="00305E49"/>
    <w:rsid w:val="00306621"/>
    <w:rsid w:val="00310EBB"/>
    <w:rsid w:val="00311E60"/>
    <w:rsid w:val="00313746"/>
    <w:rsid w:val="0031389E"/>
    <w:rsid w:val="003142E1"/>
    <w:rsid w:val="00320AE7"/>
    <w:rsid w:val="00322C25"/>
    <w:rsid w:val="00330467"/>
    <w:rsid w:val="00331D28"/>
    <w:rsid w:val="00332045"/>
    <w:rsid w:val="00333C33"/>
    <w:rsid w:val="0033411B"/>
    <w:rsid w:val="00336B47"/>
    <w:rsid w:val="00337922"/>
    <w:rsid w:val="0034009C"/>
    <w:rsid w:val="003400F1"/>
    <w:rsid w:val="00340F3F"/>
    <w:rsid w:val="00341C9D"/>
    <w:rsid w:val="003424FA"/>
    <w:rsid w:val="0034353B"/>
    <w:rsid w:val="0034757B"/>
    <w:rsid w:val="00351D42"/>
    <w:rsid w:val="003558A9"/>
    <w:rsid w:val="0035667F"/>
    <w:rsid w:val="00364101"/>
    <w:rsid w:val="003659A2"/>
    <w:rsid w:val="00371A55"/>
    <w:rsid w:val="00371FDB"/>
    <w:rsid w:val="003753BC"/>
    <w:rsid w:val="00380550"/>
    <w:rsid w:val="003855FD"/>
    <w:rsid w:val="00393D09"/>
    <w:rsid w:val="00394FCE"/>
    <w:rsid w:val="003972C3"/>
    <w:rsid w:val="003A07AB"/>
    <w:rsid w:val="003A1149"/>
    <w:rsid w:val="003A2ADD"/>
    <w:rsid w:val="003A2B5A"/>
    <w:rsid w:val="003A3FD1"/>
    <w:rsid w:val="003A46A4"/>
    <w:rsid w:val="003A58F4"/>
    <w:rsid w:val="003A6160"/>
    <w:rsid w:val="003A6C7F"/>
    <w:rsid w:val="003B021E"/>
    <w:rsid w:val="003B12D4"/>
    <w:rsid w:val="003B192F"/>
    <w:rsid w:val="003B51F2"/>
    <w:rsid w:val="003C3E5D"/>
    <w:rsid w:val="003C4632"/>
    <w:rsid w:val="003C6E2D"/>
    <w:rsid w:val="003C7C57"/>
    <w:rsid w:val="003D4FFD"/>
    <w:rsid w:val="003D6652"/>
    <w:rsid w:val="003D688C"/>
    <w:rsid w:val="003D7298"/>
    <w:rsid w:val="003D761E"/>
    <w:rsid w:val="003D7816"/>
    <w:rsid w:val="003E0874"/>
    <w:rsid w:val="003E4F33"/>
    <w:rsid w:val="003E53D0"/>
    <w:rsid w:val="003E735D"/>
    <w:rsid w:val="003F0C8A"/>
    <w:rsid w:val="003F2F0D"/>
    <w:rsid w:val="003F42D0"/>
    <w:rsid w:val="003F4895"/>
    <w:rsid w:val="003F6220"/>
    <w:rsid w:val="003F7AD7"/>
    <w:rsid w:val="00400619"/>
    <w:rsid w:val="00400DE0"/>
    <w:rsid w:val="0040431B"/>
    <w:rsid w:val="0040448C"/>
    <w:rsid w:val="0040450C"/>
    <w:rsid w:val="00405FFB"/>
    <w:rsid w:val="00412A6E"/>
    <w:rsid w:val="00412E53"/>
    <w:rsid w:val="004159B2"/>
    <w:rsid w:val="00416028"/>
    <w:rsid w:val="00416AA0"/>
    <w:rsid w:val="00420D14"/>
    <w:rsid w:val="00420DD5"/>
    <w:rsid w:val="004237F9"/>
    <w:rsid w:val="00431159"/>
    <w:rsid w:val="0043140B"/>
    <w:rsid w:val="004318FD"/>
    <w:rsid w:val="00432A7E"/>
    <w:rsid w:val="004348CA"/>
    <w:rsid w:val="00435236"/>
    <w:rsid w:val="00437554"/>
    <w:rsid w:val="00447380"/>
    <w:rsid w:val="00451250"/>
    <w:rsid w:val="004549C4"/>
    <w:rsid w:val="0045716F"/>
    <w:rsid w:val="004573BE"/>
    <w:rsid w:val="0046016F"/>
    <w:rsid w:val="004628BC"/>
    <w:rsid w:val="00464138"/>
    <w:rsid w:val="004678E0"/>
    <w:rsid w:val="00474343"/>
    <w:rsid w:val="00476B64"/>
    <w:rsid w:val="004807B3"/>
    <w:rsid w:val="00481448"/>
    <w:rsid w:val="004816C0"/>
    <w:rsid w:val="00482388"/>
    <w:rsid w:val="004823AF"/>
    <w:rsid w:val="00482B25"/>
    <w:rsid w:val="00484176"/>
    <w:rsid w:val="00484A37"/>
    <w:rsid w:val="00484F55"/>
    <w:rsid w:val="00490CEC"/>
    <w:rsid w:val="00491329"/>
    <w:rsid w:val="004925ED"/>
    <w:rsid w:val="00492971"/>
    <w:rsid w:val="00493F80"/>
    <w:rsid w:val="004947C7"/>
    <w:rsid w:val="004966A1"/>
    <w:rsid w:val="004A0635"/>
    <w:rsid w:val="004A1065"/>
    <w:rsid w:val="004A16E7"/>
    <w:rsid w:val="004A30FA"/>
    <w:rsid w:val="004A42AB"/>
    <w:rsid w:val="004A640D"/>
    <w:rsid w:val="004A7A81"/>
    <w:rsid w:val="004B3C25"/>
    <w:rsid w:val="004B3DD3"/>
    <w:rsid w:val="004B3F07"/>
    <w:rsid w:val="004B6282"/>
    <w:rsid w:val="004B6CF4"/>
    <w:rsid w:val="004B6D4E"/>
    <w:rsid w:val="004B6DF5"/>
    <w:rsid w:val="004C0CBF"/>
    <w:rsid w:val="004C11CE"/>
    <w:rsid w:val="004C39AC"/>
    <w:rsid w:val="004C5A36"/>
    <w:rsid w:val="004C78D8"/>
    <w:rsid w:val="004D275F"/>
    <w:rsid w:val="004D27A4"/>
    <w:rsid w:val="004D409F"/>
    <w:rsid w:val="004D4751"/>
    <w:rsid w:val="004D7361"/>
    <w:rsid w:val="004E0BAA"/>
    <w:rsid w:val="004F09DC"/>
    <w:rsid w:val="004F6755"/>
    <w:rsid w:val="004F765C"/>
    <w:rsid w:val="00500422"/>
    <w:rsid w:val="00506BFB"/>
    <w:rsid w:val="00507A81"/>
    <w:rsid w:val="005100BE"/>
    <w:rsid w:val="00510E5E"/>
    <w:rsid w:val="005121D6"/>
    <w:rsid w:val="0051345B"/>
    <w:rsid w:val="00513E23"/>
    <w:rsid w:val="00515132"/>
    <w:rsid w:val="00516F3D"/>
    <w:rsid w:val="00523153"/>
    <w:rsid w:val="00525EB7"/>
    <w:rsid w:val="00526AC4"/>
    <w:rsid w:val="005275EF"/>
    <w:rsid w:val="0053166C"/>
    <w:rsid w:val="0053712C"/>
    <w:rsid w:val="00540456"/>
    <w:rsid w:val="00540A80"/>
    <w:rsid w:val="005410E9"/>
    <w:rsid w:val="00542E99"/>
    <w:rsid w:val="00545903"/>
    <w:rsid w:val="00546569"/>
    <w:rsid w:val="00551457"/>
    <w:rsid w:val="005523FC"/>
    <w:rsid w:val="00557039"/>
    <w:rsid w:val="00557723"/>
    <w:rsid w:val="00557D9A"/>
    <w:rsid w:val="00560DF0"/>
    <w:rsid w:val="0056264E"/>
    <w:rsid w:val="0056478B"/>
    <w:rsid w:val="00564A34"/>
    <w:rsid w:val="00566EDE"/>
    <w:rsid w:val="00567BCD"/>
    <w:rsid w:val="00567EE1"/>
    <w:rsid w:val="00573067"/>
    <w:rsid w:val="005754FC"/>
    <w:rsid w:val="00575876"/>
    <w:rsid w:val="00575D16"/>
    <w:rsid w:val="00575E1A"/>
    <w:rsid w:val="00582B94"/>
    <w:rsid w:val="00584828"/>
    <w:rsid w:val="005855A3"/>
    <w:rsid w:val="00585C7D"/>
    <w:rsid w:val="005867BA"/>
    <w:rsid w:val="00590093"/>
    <w:rsid w:val="0059395E"/>
    <w:rsid w:val="00594C93"/>
    <w:rsid w:val="00595CD7"/>
    <w:rsid w:val="005A283D"/>
    <w:rsid w:val="005A3190"/>
    <w:rsid w:val="005A401B"/>
    <w:rsid w:val="005A4D59"/>
    <w:rsid w:val="005A55E7"/>
    <w:rsid w:val="005A5BCF"/>
    <w:rsid w:val="005A5C9E"/>
    <w:rsid w:val="005B0D14"/>
    <w:rsid w:val="005B12F5"/>
    <w:rsid w:val="005B25B9"/>
    <w:rsid w:val="005B2CA1"/>
    <w:rsid w:val="005B4199"/>
    <w:rsid w:val="005B6063"/>
    <w:rsid w:val="005B7B72"/>
    <w:rsid w:val="005C0464"/>
    <w:rsid w:val="005C1494"/>
    <w:rsid w:val="005C161B"/>
    <w:rsid w:val="005C254E"/>
    <w:rsid w:val="005C54ED"/>
    <w:rsid w:val="005C7E74"/>
    <w:rsid w:val="005D0942"/>
    <w:rsid w:val="005D0B17"/>
    <w:rsid w:val="005D0E08"/>
    <w:rsid w:val="005D554D"/>
    <w:rsid w:val="005D5EA5"/>
    <w:rsid w:val="005E115E"/>
    <w:rsid w:val="005E39AB"/>
    <w:rsid w:val="005E509E"/>
    <w:rsid w:val="005F4604"/>
    <w:rsid w:val="005F485A"/>
    <w:rsid w:val="005F51F2"/>
    <w:rsid w:val="005F54F7"/>
    <w:rsid w:val="0060393F"/>
    <w:rsid w:val="00603FF7"/>
    <w:rsid w:val="00604D4A"/>
    <w:rsid w:val="00605310"/>
    <w:rsid w:val="00605A0B"/>
    <w:rsid w:val="00612FCB"/>
    <w:rsid w:val="00615283"/>
    <w:rsid w:val="00617832"/>
    <w:rsid w:val="00620321"/>
    <w:rsid w:val="00622E41"/>
    <w:rsid w:val="0062480A"/>
    <w:rsid w:val="006257C1"/>
    <w:rsid w:val="006309E1"/>
    <w:rsid w:val="00636477"/>
    <w:rsid w:val="00637EE0"/>
    <w:rsid w:val="00640396"/>
    <w:rsid w:val="006422BF"/>
    <w:rsid w:val="006422C8"/>
    <w:rsid w:val="00645637"/>
    <w:rsid w:val="00646C45"/>
    <w:rsid w:val="00651A10"/>
    <w:rsid w:val="006539FA"/>
    <w:rsid w:val="006540AC"/>
    <w:rsid w:val="00655A56"/>
    <w:rsid w:val="00655CD2"/>
    <w:rsid w:val="00656150"/>
    <w:rsid w:val="00656AB1"/>
    <w:rsid w:val="00663090"/>
    <w:rsid w:val="00664342"/>
    <w:rsid w:val="00670BEB"/>
    <w:rsid w:val="006749DF"/>
    <w:rsid w:val="0067651C"/>
    <w:rsid w:val="006771C8"/>
    <w:rsid w:val="00684098"/>
    <w:rsid w:val="00685722"/>
    <w:rsid w:val="00686826"/>
    <w:rsid w:val="00686ABA"/>
    <w:rsid w:val="00690AC5"/>
    <w:rsid w:val="0069294A"/>
    <w:rsid w:val="00694274"/>
    <w:rsid w:val="006954DD"/>
    <w:rsid w:val="006A4391"/>
    <w:rsid w:val="006A5297"/>
    <w:rsid w:val="006B0CA2"/>
    <w:rsid w:val="006B14E3"/>
    <w:rsid w:val="006B1CB8"/>
    <w:rsid w:val="006B3C45"/>
    <w:rsid w:val="006B4E78"/>
    <w:rsid w:val="006B5D66"/>
    <w:rsid w:val="006B7301"/>
    <w:rsid w:val="006C1D36"/>
    <w:rsid w:val="006C644B"/>
    <w:rsid w:val="006D0320"/>
    <w:rsid w:val="006D380F"/>
    <w:rsid w:val="006D7BF8"/>
    <w:rsid w:val="006E09CD"/>
    <w:rsid w:val="006E1D61"/>
    <w:rsid w:val="006E213A"/>
    <w:rsid w:val="006E5A80"/>
    <w:rsid w:val="006E6234"/>
    <w:rsid w:val="006E76E9"/>
    <w:rsid w:val="006E784A"/>
    <w:rsid w:val="006F150C"/>
    <w:rsid w:val="006F163E"/>
    <w:rsid w:val="006F2EAC"/>
    <w:rsid w:val="006F4D2D"/>
    <w:rsid w:val="006F597F"/>
    <w:rsid w:val="006F7978"/>
    <w:rsid w:val="00704094"/>
    <w:rsid w:val="0070547A"/>
    <w:rsid w:val="00706B8A"/>
    <w:rsid w:val="00706C98"/>
    <w:rsid w:val="0071385D"/>
    <w:rsid w:val="00714408"/>
    <w:rsid w:val="00715053"/>
    <w:rsid w:val="007157FB"/>
    <w:rsid w:val="00715804"/>
    <w:rsid w:val="00717708"/>
    <w:rsid w:val="0072015B"/>
    <w:rsid w:val="00720AF1"/>
    <w:rsid w:val="00720D10"/>
    <w:rsid w:val="007210DE"/>
    <w:rsid w:val="00733E09"/>
    <w:rsid w:val="00740455"/>
    <w:rsid w:val="00740B1E"/>
    <w:rsid w:val="00740EFB"/>
    <w:rsid w:val="00743925"/>
    <w:rsid w:val="00750AF8"/>
    <w:rsid w:val="007517BA"/>
    <w:rsid w:val="007519CA"/>
    <w:rsid w:val="00751CD0"/>
    <w:rsid w:val="00755F01"/>
    <w:rsid w:val="00757358"/>
    <w:rsid w:val="00760A34"/>
    <w:rsid w:val="00760B2A"/>
    <w:rsid w:val="0076257C"/>
    <w:rsid w:val="00764F46"/>
    <w:rsid w:val="00766835"/>
    <w:rsid w:val="00766EE1"/>
    <w:rsid w:val="007701FC"/>
    <w:rsid w:val="00770F5B"/>
    <w:rsid w:val="00771263"/>
    <w:rsid w:val="00771B52"/>
    <w:rsid w:val="00772412"/>
    <w:rsid w:val="0077589F"/>
    <w:rsid w:val="00777141"/>
    <w:rsid w:val="007819A3"/>
    <w:rsid w:val="00785A06"/>
    <w:rsid w:val="00787530"/>
    <w:rsid w:val="007A0E3F"/>
    <w:rsid w:val="007A2A0E"/>
    <w:rsid w:val="007A2DFE"/>
    <w:rsid w:val="007A3749"/>
    <w:rsid w:val="007A6162"/>
    <w:rsid w:val="007B05BE"/>
    <w:rsid w:val="007B0613"/>
    <w:rsid w:val="007B1AB6"/>
    <w:rsid w:val="007B56EA"/>
    <w:rsid w:val="007B57FB"/>
    <w:rsid w:val="007B61BD"/>
    <w:rsid w:val="007C0C00"/>
    <w:rsid w:val="007C33FD"/>
    <w:rsid w:val="007C40B5"/>
    <w:rsid w:val="007C7090"/>
    <w:rsid w:val="007D0D52"/>
    <w:rsid w:val="007D4809"/>
    <w:rsid w:val="007D6988"/>
    <w:rsid w:val="007E0467"/>
    <w:rsid w:val="007E19C1"/>
    <w:rsid w:val="007E2498"/>
    <w:rsid w:val="007E2A26"/>
    <w:rsid w:val="007F113F"/>
    <w:rsid w:val="007F41B5"/>
    <w:rsid w:val="007F4D98"/>
    <w:rsid w:val="008003C5"/>
    <w:rsid w:val="00801494"/>
    <w:rsid w:val="00804B1C"/>
    <w:rsid w:val="00804BC7"/>
    <w:rsid w:val="00806D69"/>
    <w:rsid w:val="0080726D"/>
    <w:rsid w:val="0080B573"/>
    <w:rsid w:val="00814E36"/>
    <w:rsid w:val="00815390"/>
    <w:rsid w:val="008155A7"/>
    <w:rsid w:val="00817D20"/>
    <w:rsid w:val="00821067"/>
    <w:rsid w:val="00821394"/>
    <w:rsid w:val="00821FEF"/>
    <w:rsid w:val="00824613"/>
    <w:rsid w:val="008259BC"/>
    <w:rsid w:val="00832041"/>
    <w:rsid w:val="00833145"/>
    <w:rsid w:val="008332CB"/>
    <w:rsid w:val="00833953"/>
    <w:rsid w:val="00834E8C"/>
    <w:rsid w:val="008360B9"/>
    <w:rsid w:val="00836A9B"/>
    <w:rsid w:val="00837DFB"/>
    <w:rsid w:val="0084125A"/>
    <w:rsid w:val="00843FCE"/>
    <w:rsid w:val="008441E4"/>
    <w:rsid w:val="0084626C"/>
    <w:rsid w:val="008471C1"/>
    <w:rsid w:val="00847C9F"/>
    <w:rsid w:val="00850D45"/>
    <w:rsid w:val="00851A53"/>
    <w:rsid w:val="00854E65"/>
    <w:rsid w:val="00855BBD"/>
    <w:rsid w:val="00857168"/>
    <w:rsid w:val="00857DD0"/>
    <w:rsid w:val="008613D0"/>
    <w:rsid w:val="00865F4D"/>
    <w:rsid w:val="00867924"/>
    <w:rsid w:val="00870C00"/>
    <w:rsid w:val="0087307A"/>
    <w:rsid w:val="00873D7B"/>
    <w:rsid w:val="00873F8D"/>
    <w:rsid w:val="0087653C"/>
    <w:rsid w:val="00880119"/>
    <w:rsid w:val="00882BDF"/>
    <w:rsid w:val="00883B93"/>
    <w:rsid w:val="00886220"/>
    <w:rsid w:val="00886E72"/>
    <w:rsid w:val="00890CA1"/>
    <w:rsid w:val="00890E90"/>
    <w:rsid w:val="008913E7"/>
    <w:rsid w:val="008917BC"/>
    <w:rsid w:val="00891AF3"/>
    <w:rsid w:val="00892CD8"/>
    <w:rsid w:val="00893DB5"/>
    <w:rsid w:val="008963CE"/>
    <w:rsid w:val="008A07AD"/>
    <w:rsid w:val="008A07F8"/>
    <w:rsid w:val="008A1710"/>
    <w:rsid w:val="008A2BEA"/>
    <w:rsid w:val="008A3CB9"/>
    <w:rsid w:val="008A546A"/>
    <w:rsid w:val="008A7B3D"/>
    <w:rsid w:val="008B189C"/>
    <w:rsid w:val="008B2910"/>
    <w:rsid w:val="008B5294"/>
    <w:rsid w:val="008B7467"/>
    <w:rsid w:val="008B7C1C"/>
    <w:rsid w:val="008C2CD2"/>
    <w:rsid w:val="008C35FD"/>
    <w:rsid w:val="008C4143"/>
    <w:rsid w:val="008C44E3"/>
    <w:rsid w:val="008C466D"/>
    <w:rsid w:val="008D1085"/>
    <w:rsid w:val="008D258E"/>
    <w:rsid w:val="008D3EC6"/>
    <w:rsid w:val="008D4C83"/>
    <w:rsid w:val="008E0841"/>
    <w:rsid w:val="008E2DF4"/>
    <w:rsid w:val="008E3613"/>
    <w:rsid w:val="008E3F80"/>
    <w:rsid w:val="008E7CDF"/>
    <w:rsid w:val="008F051A"/>
    <w:rsid w:val="008F073A"/>
    <w:rsid w:val="008F7E47"/>
    <w:rsid w:val="008FD65B"/>
    <w:rsid w:val="00900901"/>
    <w:rsid w:val="00902CF1"/>
    <w:rsid w:val="00903804"/>
    <w:rsid w:val="009070DD"/>
    <w:rsid w:val="00907FCC"/>
    <w:rsid w:val="0091059B"/>
    <w:rsid w:val="009108CB"/>
    <w:rsid w:val="009120D4"/>
    <w:rsid w:val="00912525"/>
    <w:rsid w:val="0091311A"/>
    <w:rsid w:val="009207BD"/>
    <w:rsid w:val="009207D0"/>
    <w:rsid w:val="00922BEC"/>
    <w:rsid w:val="0092365E"/>
    <w:rsid w:val="00924003"/>
    <w:rsid w:val="0092691F"/>
    <w:rsid w:val="00930117"/>
    <w:rsid w:val="00930FF6"/>
    <w:rsid w:val="00931B59"/>
    <w:rsid w:val="00934612"/>
    <w:rsid w:val="00935B31"/>
    <w:rsid w:val="00936754"/>
    <w:rsid w:val="009378B6"/>
    <w:rsid w:val="00940690"/>
    <w:rsid w:val="009411CB"/>
    <w:rsid w:val="00951133"/>
    <w:rsid w:val="009515A3"/>
    <w:rsid w:val="00953282"/>
    <w:rsid w:val="00954DC5"/>
    <w:rsid w:val="00960CA5"/>
    <w:rsid w:val="00964EAE"/>
    <w:rsid w:val="0096544A"/>
    <w:rsid w:val="009703C8"/>
    <w:rsid w:val="009704BE"/>
    <w:rsid w:val="009719C7"/>
    <w:rsid w:val="00972468"/>
    <w:rsid w:val="0097296E"/>
    <w:rsid w:val="009743FE"/>
    <w:rsid w:val="00975FAD"/>
    <w:rsid w:val="0098032B"/>
    <w:rsid w:val="009822D0"/>
    <w:rsid w:val="00983C49"/>
    <w:rsid w:val="00985EB9"/>
    <w:rsid w:val="00990292"/>
    <w:rsid w:val="00993928"/>
    <w:rsid w:val="00993CAE"/>
    <w:rsid w:val="00995B3C"/>
    <w:rsid w:val="009A5491"/>
    <w:rsid w:val="009B0134"/>
    <w:rsid w:val="009B15FE"/>
    <w:rsid w:val="009B1A70"/>
    <w:rsid w:val="009B404C"/>
    <w:rsid w:val="009B5A35"/>
    <w:rsid w:val="009B6783"/>
    <w:rsid w:val="009B72AD"/>
    <w:rsid w:val="009C6B59"/>
    <w:rsid w:val="009C6DEE"/>
    <w:rsid w:val="009C7C4A"/>
    <w:rsid w:val="009C7C6E"/>
    <w:rsid w:val="009D043B"/>
    <w:rsid w:val="009D2ED8"/>
    <w:rsid w:val="009D53E7"/>
    <w:rsid w:val="009D74A2"/>
    <w:rsid w:val="009E18CA"/>
    <w:rsid w:val="009E2470"/>
    <w:rsid w:val="009E3054"/>
    <w:rsid w:val="009E7940"/>
    <w:rsid w:val="009E7EDE"/>
    <w:rsid w:val="009F1651"/>
    <w:rsid w:val="009F1BE4"/>
    <w:rsid w:val="009F462F"/>
    <w:rsid w:val="009F69A9"/>
    <w:rsid w:val="009F6B60"/>
    <w:rsid w:val="009F6CED"/>
    <w:rsid w:val="00A04054"/>
    <w:rsid w:val="00A0447B"/>
    <w:rsid w:val="00A048C7"/>
    <w:rsid w:val="00A05C07"/>
    <w:rsid w:val="00A10BC6"/>
    <w:rsid w:val="00A11235"/>
    <w:rsid w:val="00A11CB5"/>
    <w:rsid w:val="00A15CD3"/>
    <w:rsid w:val="00A1758B"/>
    <w:rsid w:val="00A179BE"/>
    <w:rsid w:val="00A17A16"/>
    <w:rsid w:val="00A20334"/>
    <w:rsid w:val="00A23616"/>
    <w:rsid w:val="00A270FB"/>
    <w:rsid w:val="00A31F7B"/>
    <w:rsid w:val="00A36CF5"/>
    <w:rsid w:val="00A418F9"/>
    <w:rsid w:val="00A41BDB"/>
    <w:rsid w:val="00A4457D"/>
    <w:rsid w:val="00A46B6C"/>
    <w:rsid w:val="00A52C19"/>
    <w:rsid w:val="00A5334E"/>
    <w:rsid w:val="00A534E4"/>
    <w:rsid w:val="00A613FD"/>
    <w:rsid w:val="00A62633"/>
    <w:rsid w:val="00A63962"/>
    <w:rsid w:val="00A658B0"/>
    <w:rsid w:val="00A672AE"/>
    <w:rsid w:val="00A71C8B"/>
    <w:rsid w:val="00A73010"/>
    <w:rsid w:val="00A7503F"/>
    <w:rsid w:val="00A80EB1"/>
    <w:rsid w:val="00A80FC8"/>
    <w:rsid w:val="00A83E59"/>
    <w:rsid w:val="00A907F7"/>
    <w:rsid w:val="00A9206F"/>
    <w:rsid w:val="00A9324E"/>
    <w:rsid w:val="00A94CE5"/>
    <w:rsid w:val="00A95E16"/>
    <w:rsid w:val="00A96106"/>
    <w:rsid w:val="00A96258"/>
    <w:rsid w:val="00AA0B34"/>
    <w:rsid w:val="00AA266B"/>
    <w:rsid w:val="00AA38F4"/>
    <w:rsid w:val="00AA453E"/>
    <w:rsid w:val="00AA77EA"/>
    <w:rsid w:val="00AB02CA"/>
    <w:rsid w:val="00AB6FF5"/>
    <w:rsid w:val="00AC57B9"/>
    <w:rsid w:val="00AD1B4C"/>
    <w:rsid w:val="00AD3173"/>
    <w:rsid w:val="00AD4057"/>
    <w:rsid w:val="00AD5817"/>
    <w:rsid w:val="00AD7574"/>
    <w:rsid w:val="00AE2666"/>
    <w:rsid w:val="00AE55B6"/>
    <w:rsid w:val="00AF0C4B"/>
    <w:rsid w:val="00AF37A9"/>
    <w:rsid w:val="00AF4890"/>
    <w:rsid w:val="00AF4B68"/>
    <w:rsid w:val="00AF5F05"/>
    <w:rsid w:val="00AFBFC5"/>
    <w:rsid w:val="00B0019F"/>
    <w:rsid w:val="00B00607"/>
    <w:rsid w:val="00B026DD"/>
    <w:rsid w:val="00B03199"/>
    <w:rsid w:val="00B03416"/>
    <w:rsid w:val="00B03487"/>
    <w:rsid w:val="00B103F7"/>
    <w:rsid w:val="00B11349"/>
    <w:rsid w:val="00B12030"/>
    <w:rsid w:val="00B13444"/>
    <w:rsid w:val="00B13B22"/>
    <w:rsid w:val="00B14E1B"/>
    <w:rsid w:val="00B14EE4"/>
    <w:rsid w:val="00B15170"/>
    <w:rsid w:val="00B1599E"/>
    <w:rsid w:val="00B17141"/>
    <w:rsid w:val="00B1726A"/>
    <w:rsid w:val="00B23E4E"/>
    <w:rsid w:val="00B25307"/>
    <w:rsid w:val="00B3131D"/>
    <w:rsid w:val="00B322F3"/>
    <w:rsid w:val="00B33526"/>
    <w:rsid w:val="00B34E7C"/>
    <w:rsid w:val="00B3502A"/>
    <w:rsid w:val="00B35659"/>
    <w:rsid w:val="00B3772F"/>
    <w:rsid w:val="00B403BC"/>
    <w:rsid w:val="00B421BE"/>
    <w:rsid w:val="00B42A57"/>
    <w:rsid w:val="00B434FC"/>
    <w:rsid w:val="00B44FDB"/>
    <w:rsid w:val="00B450CF"/>
    <w:rsid w:val="00B45CF2"/>
    <w:rsid w:val="00B468E2"/>
    <w:rsid w:val="00B53625"/>
    <w:rsid w:val="00B61302"/>
    <w:rsid w:val="00B65458"/>
    <w:rsid w:val="00B66792"/>
    <w:rsid w:val="00B676C7"/>
    <w:rsid w:val="00B70287"/>
    <w:rsid w:val="00B72978"/>
    <w:rsid w:val="00B72B11"/>
    <w:rsid w:val="00B73992"/>
    <w:rsid w:val="00B743E9"/>
    <w:rsid w:val="00B74804"/>
    <w:rsid w:val="00B7564E"/>
    <w:rsid w:val="00B76129"/>
    <w:rsid w:val="00B827BD"/>
    <w:rsid w:val="00B836C7"/>
    <w:rsid w:val="00B8614C"/>
    <w:rsid w:val="00B90206"/>
    <w:rsid w:val="00B93842"/>
    <w:rsid w:val="00B93846"/>
    <w:rsid w:val="00B96856"/>
    <w:rsid w:val="00B9745E"/>
    <w:rsid w:val="00B976A6"/>
    <w:rsid w:val="00BA02D0"/>
    <w:rsid w:val="00BA47A8"/>
    <w:rsid w:val="00BA586A"/>
    <w:rsid w:val="00BA5D32"/>
    <w:rsid w:val="00BA6F70"/>
    <w:rsid w:val="00BA751A"/>
    <w:rsid w:val="00BA78E2"/>
    <w:rsid w:val="00BA7A21"/>
    <w:rsid w:val="00BB30E0"/>
    <w:rsid w:val="00BB5DAC"/>
    <w:rsid w:val="00BB768D"/>
    <w:rsid w:val="00BC0100"/>
    <w:rsid w:val="00BC0F83"/>
    <w:rsid w:val="00BC14B3"/>
    <w:rsid w:val="00BC236D"/>
    <w:rsid w:val="00BC4AB4"/>
    <w:rsid w:val="00BC4C1B"/>
    <w:rsid w:val="00BC79C3"/>
    <w:rsid w:val="00BD0659"/>
    <w:rsid w:val="00BD351D"/>
    <w:rsid w:val="00BE10E4"/>
    <w:rsid w:val="00BE1CDB"/>
    <w:rsid w:val="00BE2A72"/>
    <w:rsid w:val="00BE4014"/>
    <w:rsid w:val="00BE6158"/>
    <w:rsid w:val="00BF0DEF"/>
    <w:rsid w:val="00BF184F"/>
    <w:rsid w:val="00BF3760"/>
    <w:rsid w:val="00BF40C3"/>
    <w:rsid w:val="00BF6BCC"/>
    <w:rsid w:val="00BF7C01"/>
    <w:rsid w:val="00C02236"/>
    <w:rsid w:val="00C03FD6"/>
    <w:rsid w:val="00C05903"/>
    <w:rsid w:val="00C06D75"/>
    <w:rsid w:val="00C06E27"/>
    <w:rsid w:val="00C11593"/>
    <w:rsid w:val="00C12F92"/>
    <w:rsid w:val="00C14B09"/>
    <w:rsid w:val="00C16EB6"/>
    <w:rsid w:val="00C17970"/>
    <w:rsid w:val="00C20DF2"/>
    <w:rsid w:val="00C216B7"/>
    <w:rsid w:val="00C2186E"/>
    <w:rsid w:val="00C22EF4"/>
    <w:rsid w:val="00C22F3E"/>
    <w:rsid w:val="00C23B6D"/>
    <w:rsid w:val="00C2421D"/>
    <w:rsid w:val="00C25388"/>
    <w:rsid w:val="00C30DB0"/>
    <w:rsid w:val="00C3116E"/>
    <w:rsid w:val="00C33868"/>
    <w:rsid w:val="00C40E17"/>
    <w:rsid w:val="00C42409"/>
    <w:rsid w:val="00C424AA"/>
    <w:rsid w:val="00C43089"/>
    <w:rsid w:val="00C45C6F"/>
    <w:rsid w:val="00C507A3"/>
    <w:rsid w:val="00C51D97"/>
    <w:rsid w:val="00C52E16"/>
    <w:rsid w:val="00C53ED5"/>
    <w:rsid w:val="00C544CA"/>
    <w:rsid w:val="00C56857"/>
    <w:rsid w:val="00C56F57"/>
    <w:rsid w:val="00C57936"/>
    <w:rsid w:val="00C65EF4"/>
    <w:rsid w:val="00C67F23"/>
    <w:rsid w:val="00C700A7"/>
    <w:rsid w:val="00C70F9D"/>
    <w:rsid w:val="00C7154E"/>
    <w:rsid w:val="00C731A4"/>
    <w:rsid w:val="00C75DA6"/>
    <w:rsid w:val="00C83D5C"/>
    <w:rsid w:val="00C927A7"/>
    <w:rsid w:val="00C93187"/>
    <w:rsid w:val="00C93891"/>
    <w:rsid w:val="00C94EB4"/>
    <w:rsid w:val="00CA19CD"/>
    <w:rsid w:val="00CA1B95"/>
    <w:rsid w:val="00CA1BFD"/>
    <w:rsid w:val="00CA2AA2"/>
    <w:rsid w:val="00CA35C3"/>
    <w:rsid w:val="00CA3A54"/>
    <w:rsid w:val="00CA42B9"/>
    <w:rsid w:val="00CA5273"/>
    <w:rsid w:val="00CA616A"/>
    <w:rsid w:val="00CA681E"/>
    <w:rsid w:val="00CB11E4"/>
    <w:rsid w:val="00CB2DBA"/>
    <w:rsid w:val="00CB3131"/>
    <w:rsid w:val="00CB46BE"/>
    <w:rsid w:val="00CB686C"/>
    <w:rsid w:val="00CB74E9"/>
    <w:rsid w:val="00CB7CA7"/>
    <w:rsid w:val="00CB7E2B"/>
    <w:rsid w:val="00CC061C"/>
    <w:rsid w:val="00CC0F42"/>
    <w:rsid w:val="00CC12B6"/>
    <w:rsid w:val="00CC1544"/>
    <w:rsid w:val="00CC3F84"/>
    <w:rsid w:val="00CC4833"/>
    <w:rsid w:val="00CD0A1E"/>
    <w:rsid w:val="00CD1DEA"/>
    <w:rsid w:val="00CD40B2"/>
    <w:rsid w:val="00CD4A9D"/>
    <w:rsid w:val="00CD4AAE"/>
    <w:rsid w:val="00CD7CCA"/>
    <w:rsid w:val="00CE1CF1"/>
    <w:rsid w:val="00CE33EE"/>
    <w:rsid w:val="00CE42AE"/>
    <w:rsid w:val="00CE5833"/>
    <w:rsid w:val="00CE7DA6"/>
    <w:rsid w:val="00CF0261"/>
    <w:rsid w:val="00CF1528"/>
    <w:rsid w:val="00CF2FAD"/>
    <w:rsid w:val="00CF5A32"/>
    <w:rsid w:val="00D001FE"/>
    <w:rsid w:val="00D00D33"/>
    <w:rsid w:val="00D04EBB"/>
    <w:rsid w:val="00D1028D"/>
    <w:rsid w:val="00D11D50"/>
    <w:rsid w:val="00D14926"/>
    <w:rsid w:val="00D166C3"/>
    <w:rsid w:val="00D178E2"/>
    <w:rsid w:val="00D20B01"/>
    <w:rsid w:val="00D21683"/>
    <w:rsid w:val="00D21DBD"/>
    <w:rsid w:val="00D24211"/>
    <w:rsid w:val="00D24236"/>
    <w:rsid w:val="00D2560E"/>
    <w:rsid w:val="00D268E1"/>
    <w:rsid w:val="00D3156F"/>
    <w:rsid w:val="00D328B2"/>
    <w:rsid w:val="00D34FAC"/>
    <w:rsid w:val="00D366F2"/>
    <w:rsid w:val="00D36B08"/>
    <w:rsid w:val="00D3791D"/>
    <w:rsid w:val="00D4197E"/>
    <w:rsid w:val="00D42E38"/>
    <w:rsid w:val="00D5120F"/>
    <w:rsid w:val="00D538CC"/>
    <w:rsid w:val="00D549E3"/>
    <w:rsid w:val="00D5500E"/>
    <w:rsid w:val="00D57CE4"/>
    <w:rsid w:val="00D63FAE"/>
    <w:rsid w:val="00D64D1A"/>
    <w:rsid w:val="00D653A8"/>
    <w:rsid w:val="00D75C34"/>
    <w:rsid w:val="00D76DEE"/>
    <w:rsid w:val="00D775A7"/>
    <w:rsid w:val="00D77961"/>
    <w:rsid w:val="00D81C7B"/>
    <w:rsid w:val="00D83C3E"/>
    <w:rsid w:val="00D859AC"/>
    <w:rsid w:val="00D92F12"/>
    <w:rsid w:val="00D9383B"/>
    <w:rsid w:val="00D93FE2"/>
    <w:rsid w:val="00D9414E"/>
    <w:rsid w:val="00D947CF"/>
    <w:rsid w:val="00DA131D"/>
    <w:rsid w:val="00DA1A9B"/>
    <w:rsid w:val="00DA5F46"/>
    <w:rsid w:val="00DA68AD"/>
    <w:rsid w:val="00DB3949"/>
    <w:rsid w:val="00DB63A8"/>
    <w:rsid w:val="00DC10F3"/>
    <w:rsid w:val="00DC2355"/>
    <w:rsid w:val="00DC68F7"/>
    <w:rsid w:val="00DD11EB"/>
    <w:rsid w:val="00DD15B5"/>
    <w:rsid w:val="00DD251D"/>
    <w:rsid w:val="00DD5BDF"/>
    <w:rsid w:val="00DD650E"/>
    <w:rsid w:val="00DD725C"/>
    <w:rsid w:val="00DD7480"/>
    <w:rsid w:val="00DE08F5"/>
    <w:rsid w:val="00DE1710"/>
    <w:rsid w:val="00DE1DC3"/>
    <w:rsid w:val="00DE236D"/>
    <w:rsid w:val="00DE3A1A"/>
    <w:rsid w:val="00DE4756"/>
    <w:rsid w:val="00DE5830"/>
    <w:rsid w:val="00DE5A89"/>
    <w:rsid w:val="00DE69FA"/>
    <w:rsid w:val="00DE6A4A"/>
    <w:rsid w:val="00DE7434"/>
    <w:rsid w:val="00DF1235"/>
    <w:rsid w:val="00DF6FE2"/>
    <w:rsid w:val="00DF77FA"/>
    <w:rsid w:val="00E01751"/>
    <w:rsid w:val="00E054E9"/>
    <w:rsid w:val="00E057DF"/>
    <w:rsid w:val="00E06907"/>
    <w:rsid w:val="00E0790C"/>
    <w:rsid w:val="00E114FE"/>
    <w:rsid w:val="00E11628"/>
    <w:rsid w:val="00E12A69"/>
    <w:rsid w:val="00E14CCD"/>
    <w:rsid w:val="00E15E57"/>
    <w:rsid w:val="00E16079"/>
    <w:rsid w:val="00E209F2"/>
    <w:rsid w:val="00E217D4"/>
    <w:rsid w:val="00E21FAD"/>
    <w:rsid w:val="00E23575"/>
    <w:rsid w:val="00E26000"/>
    <w:rsid w:val="00E30098"/>
    <w:rsid w:val="00E36C3B"/>
    <w:rsid w:val="00E3797F"/>
    <w:rsid w:val="00E409BE"/>
    <w:rsid w:val="00E432E2"/>
    <w:rsid w:val="00E51548"/>
    <w:rsid w:val="00E5300B"/>
    <w:rsid w:val="00E56208"/>
    <w:rsid w:val="00E5723E"/>
    <w:rsid w:val="00E57BE8"/>
    <w:rsid w:val="00E6052D"/>
    <w:rsid w:val="00E606BC"/>
    <w:rsid w:val="00E62AB7"/>
    <w:rsid w:val="00E63EAE"/>
    <w:rsid w:val="00E65CA5"/>
    <w:rsid w:val="00E670DD"/>
    <w:rsid w:val="00E67A11"/>
    <w:rsid w:val="00E7017E"/>
    <w:rsid w:val="00E70E8B"/>
    <w:rsid w:val="00E71EC4"/>
    <w:rsid w:val="00E71F14"/>
    <w:rsid w:val="00E73C35"/>
    <w:rsid w:val="00E743B2"/>
    <w:rsid w:val="00E75B33"/>
    <w:rsid w:val="00E77D92"/>
    <w:rsid w:val="00E83775"/>
    <w:rsid w:val="00E865DE"/>
    <w:rsid w:val="00E873A0"/>
    <w:rsid w:val="00E87AC7"/>
    <w:rsid w:val="00E918F1"/>
    <w:rsid w:val="00E958BC"/>
    <w:rsid w:val="00E97636"/>
    <w:rsid w:val="00EA0F26"/>
    <w:rsid w:val="00EA2E3C"/>
    <w:rsid w:val="00EA3233"/>
    <w:rsid w:val="00EA502F"/>
    <w:rsid w:val="00EA6EBC"/>
    <w:rsid w:val="00EB1D5D"/>
    <w:rsid w:val="00EB2273"/>
    <w:rsid w:val="00EB30EC"/>
    <w:rsid w:val="00EB4933"/>
    <w:rsid w:val="00EB661E"/>
    <w:rsid w:val="00EB66B1"/>
    <w:rsid w:val="00EB7B05"/>
    <w:rsid w:val="00EC06CA"/>
    <w:rsid w:val="00EC082D"/>
    <w:rsid w:val="00EC20B4"/>
    <w:rsid w:val="00EC23F5"/>
    <w:rsid w:val="00EC6C3E"/>
    <w:rsid w:val="00EC6ED2"/>
    <w:rsid w:val="00ED0FE3"/>
    <w:rsid w:val="00ED3DA5"/>
    <w:rsid w:val="00ED4804"/>
    <w:rsid w:val="00ED54F5"/>
    <w:rsid w:val="00ED7F3B"/>
    <w:rsid w:val="00EE0D51"/>
    <w:rsid w:val="00EE2174"/>
    <w:rsid w:val="00EE360A"/>
    <w:rsid w:val="00EE3E2C"/>
    <w:rsid w:val="00EE5C55"/>
    <w:rsid w:val="00EE7318"/>
    <w:rsid w:val="00EE7FCC"/>
    <w:rsid w:val="00EF69DB"/>
    <w:rsid w:val="00EF7660"/>
    <w:rsid w:val="00F0091F"/>
    <w:rsid w:val="00F00B1D"/>
    <w:rsid w:val="00F01502"/>
    <w:rsid w:val="00F01975"/>
    <w:rsid w:val="00F01C66"/>
    <w:rsid w:val="00F02FCC"/>
    <w:rsid w:val="00F05B08"/>
    <w:rsid w:val="00F074A1"/>
    <w:rsid w:val="00F1001D"/>
    <w:rsid w:val="00F11EC1"/>
    <w:rsid w:val="00F13FC1"/>
    <w:rsid w:val="00F1759D"/>
    <w:rsid w:val="00F20668"/>
    <w:rsid w:val="00F22B34"/>
    <w:rsid w:val="00F25611"/>
    <w:rsid w:val="00F26EC3"/>
    <w:rsid w:val="00F2719E"/>
    <w:rsid w:val="00F27309"/>
    <w:rsid w:val="00F32D36"/>
    <w:rsid w:val="00F341E8"/>
    <w:rsid w:val="00F367F1"/>
    <w:rsid w:val="00F37637"/>
    <w:rsid w:val="00F37E9F"/>
    <w:rsid w:val="00F40840"/>
    <w:rsid w:val="00F41574"/>
    <w:rsid w:val="00F4176A"/>
    <w:rsid w:val="00F419B2"/>
    <w:rsid w:val="00F4311B"/>
    <w:rsid w:val="00F461D7"/>
    <w:rsid w:val="00F4621A"/>
    <w:rsid w:val="00F4687C"/>
    <w:rsid w:val="00F46E78"/>
    <w:rsid w:val="00F46F45"/>
    <w:rsid w:val="00F47FEE"/>
    <w:rsid w:val="00F50244"/>
    <w:rsid w:val="00F54166"/>
    <w:rsid w:val="00F54667"/>
    <w:rsid w:val="00F55C88"/>
    <w:rsid w:val="00F5691F"/>
    <w:rsid w:val="00F56BBC"/>
    <w:rsid w:val="00F56C41"/>
    <w:rsid w:val="00F56D65"/>
    <w:rsid w:val="00F571A4"/>
    <w:rsid w:val="00F57AEB"/>
    <w:rsid w:val="00F604F4"/>
    <w:rsid w:val="00F6229B"/>
    <w:rsid w:val="00F6314B"/>
    <w:rsid w:val="00F65343"/>
    <w:rsid w:val="00F7053C"/>
    <w:rsid w:val="00F707F2"/>
    <w:rsid w:val="00F70D54"/>
    <w:rsid w:val="00F71103"/>
    <w:rsid w:val="00F732C3"/>
    <w:rsid w:val="00F77513"/>
    <w:rsid w:val="00F77EE1"/>
    <w:rsid w:val="00F81FDC"/>
    <w:rsid w:val="00F848AE"/>
    <w:rsid w:val="00F857FF"/>
    <w:rsid w:val="00F876A9"/>
    <w:rsid w:val="00F87C6F"/>
    <w:rsid w:val="00F90AB7"/>
    <w:rsid w:val="00F92533"/>
    <w:rsid w:val="00F96451"/>
    <w:rsid w:val="00F9699B"/>
    <w:rsid w:val="00FA03F7"/>
    <w:rsid w:val="00FA407A"/>
    <w:rsid w:val="00FA4560"/>
    <w:rsid w:val="00FA4D57"/>
    <w:rsid w:val="00FA5FFA"/>
    <w:rsid w:val="00FB00FA"/>
    <w:rsid w:val="00FB0FDF"/>
    <w:rsid w:val="00FB2711"/>
    <w:rsid w:val="00FB2AFC"/>
    <w:rsid w:val="00FB2DC1"/>
    <w:rsid w:val="00FB3346"/>
    <w:rsid w:val="00FB5155"/>
    <w:rsid w:val="00FC0901"/>
    <w:rsid w:val="00FC0CC5"/>
    <w:rsid w:val="00FC24E6"/>
    <w:rsid w:val="00FC2F3C"/>
    <w:rsid w:val="00FC43B3"/>
    <w:rsid w:val="00FC723D"/>
    <w:rsid w:val="00FC7497"/>
    <w:rsid w:val="00FD0420"/>
    <w:rsid w:val="00FD5745"/>
    <w:rsid w:val="00FE00CD"/>
    <w:rsid w:val="00FE2E50"/>
    <w:rsid w:val="00FE5A50"/>
    <w:rsid w:val="00FE6F5A"/>
    <w:rsid w:val="00FF27E7"/>
    <w:rsid w:val="00FF6E3C"/>
    <w:rsid w:val="00FF7389"/>
    <w:rsid w:val="012E28F0"/>
    <w:rsid w:val="023111B9"/>
    <w:rsid w:val="0232F3E9"/>
    <w:rsid w:val="024893AC"/>
    <w:rsid w:val="02FD693D"/>
    <w:rsid w:val="036757AD"/>
    <w:rsid w:val="0367EC95"/>
    <w:rsid w:val="0399B44B"/>
    <w:rsid w:val="049C33CC"/>
    <w:rsid w:val="04A33AAD"/>
    <w:rsid w:val="04C2873D"/>
    <w:rsid w:val="04F8DE50"/>
    <w:rsid w:val="059D45FE"/>
    <w:rsid w:val="05C8ECBE"/>
    <w:rsid w:val="06B8D822"/>
    <w:rsid w:val="06F2FBE6"/>
    <w:rsid w:val="08AA22F3"/>
    <w:rsid w:val="0A22808C"/>
    <w:rsid w:val="0B02CFBB"/>
    <w:rsid w:val="0B2ED1C8"/>
    <w:rsid w:val="0BA7507D"/>
    <w:rsid w:val="0BD3F55B"/>
    <w:rsid w:val="0C26EC7A"/>
    <w:rsid w:val="0C9B821B"/>
    <w:rsid w:val="0D1EA7AA"/>
    <w:rsid w:val="0D20D68B"/>
    <w:rsid w:val="0DB79FAA"/>
    <w:rsid w:val="0E8291E0"/>
    <w:rsid w:val="0F0303C8"/>
    <w:rsid w:val="0F196477"/>
    <w:rsid w:val="0F78CDC9"/>
    <w:rsid w:val="11B35056"/>
    <w:rsid w:val="12F58930"/>
    <w:rsid w:val="13E89475"/>
    <w:rsid w:val="1489481E"/>
    <w:rsid w:val="1511CE03"/>
    <w:rsid w:val="15218D00"/>
    <w:rsid w:val="156B5246"/>
    <w:rsid w:val="158E66A5"/>
    <w:rsid w:val="1625187F"/>
    <w:rsid w:val="16FFE7A5"/>
    <w:rsid w:val="1758D1D4"/>
    <w:rsid w:val="181E7F73"/>
    <w:rsid w:val="18A94FEA"/>
    <w:rsid w:val="18A9EB7F"/>
    <w:rsid w:val="197DA69D"/>
    <w:rsid w:val="197F296A"/>
    <w:rsid w:val="199AD1B1"/>
    <w:rsid w:val="1A9E26C6"/>
    <w:rsid w:val="1ABB4A84"/>
    <w:rsid w:val="1AC7D31F"/>
    <w:rsid w:val="1AE50678"/>
    <w:rsid w:val="1DC94EF1"/>
    <w:rsid w:val="1DE50886"/>
    <w:rsid w:val="1EA093A0"/>
    <w:rsid w:val="1FA4E49D"/>
    <w:rsid w:val="200A22D7"/>
    <w:rsid w:val="200B839D"/>
    <w:rsid w:val="21615087"/>
    <w:rsid w:val="22119875"/>
    <w:rsid w:val="22119EA8"/>
    <w:rsid w:val="228AA58B"/>
    <w:rsid w:val="22A13E0F"/>
    <w:rsid w:val="23A6558F"/>
    <w:rsid w:val="23AB3A82"/>
    <w:rsid w:val="24026867"/>
    <w:rsid w:val="24B2136F"/>
    <w:rsid w:val="24F987D6"/>
    <w:rsid w:val="256FC9D5"/>
    <w:rsid w:val="25CE2FBF"/>
    <w:rsid w:val="27382426"/>
    <w:rsid w:val="274D8D9E"/>
    <w:rsid w:val="27525812"/>
    <w:rsid w:val="27F3867D"/>
    <w:rsid w:val="289D7EA5"/>
    <w:rsid w:val="2905D081"/>
    <w:rsid w:val="291C241D"/>
    <w:rsid w:val="2955505D"/>
    <w:rsid w:val="29D96194"/>
    <w:rsid w:val="2A0DE80C"/>
    <w:rsid w:val="2AA0BD71"/>
    <w:rsid w:val="2AC85307"/>
    <w:rsid w:val="2CB05F61"/>
    <w:rsid w:val="2D1795BE"/>
    <w:rsid w:val="2E51BF10"/>
    <w:rsid w:val="2E666B80"/>
    <w:rsid w:val="2E6BC611"/>
    <w:rsid w:val="2E85D9F4"/>
    <w:rsid w:val="2FCDCB5B"/>
    <w:rsid w:val="3056708C"/>
    <w:rsid w:val="30991A63"/>
    <w:rsid w:val="31A28270"/>
    <w:rsid w:val="31A7C9F1"/>
    <w:rsid w:val="328400F8"/>
    <w:rsid w:val="335A12AA"/>
    <w:rsid w:val="33BFC43A"/>
    <w:rsid w:val="3401EE0A"/>
    <w:rsid w:val="3448C03E"/>
    <w:rsid w:val="3456C9A2"/>
    <w:rsid w:val="34F3B7C4"/>
    <w:rsid w:val="353C461B"/>
    <w:rsid w:val="357F135E"/>
    <w:rsid w:val="35A62178"/>
    <w:rsid w:val="35CAF871"/>
    <w:rsid w:val="361D766F"/>
    <w:rsid w:val="374B2122"/>
    <w:rsid w:val="37774C7E"/>
    <w:rsid w:val="37DD550E"/>
    <w:rsid w:val="382B5886"/>
    <w:rsid w:val="3854080D"/>
    <w:rsid w:val="3866653A"/>
    <w:rsid w:val="38FDA509"/>
    <w:rsid w:val="396C3F7E"/>
    <w:rsid w:val="39EF9E92"/>
    <w:rsid w:val="39FF42B8"/>
    <w:rsid w:val="3C3D93DE"/>
    <w:rsid w:val="3E1D395E"/>
    <w:rsid w:val="3E30D430"/>
    <w:rsid w:val="3EC5F2E2"/>
    <w:rsid w:val="3F7534A0"/>
    <w:rsid w:val="3FBE3ACC"/>
    <w:rsid w:val="4070EE17"/>
    <w:rsid w:val="40737F65"/>
    <w:rsid w:val="40AE95ED"/>
    <w:rsid w:val="40F45130"/>
    <w:rsid w:val="416E3A54"/>
    <w:rsid w:val="42ACD562"/>
    <w:rsid w:val="440087A6"/>
    <w:rsid w:val="45216BB4"/>
    <w:rsid w:val="45E47624"/>
    <w:rsid w:val="45F3446C"/>
    <w:rsid w:val="4652B5FE"/>
    <w:rsid w:val="47F58D95"/>
    <w:rsid w:val="483B60C5"/>
    <w:rsid w:val="48BD9497"/>
    <w:rsid w:val="48CBC045"/>
    <w:rsid w:val="48DBB9F9"/>
    <w:rsid w:val="4983E17E"/>
    <w:rsid w:val="49DFE26E"/>
    <w:rsid w:val="4AB88100"/>
    <w:rsid w:val="4B9D9F9C"/>
    <w:rsid w:val="4BBCFEE4"/>
    <w:rsid w:val="4BF46A67"/>
    <w:rsid w:val="4C53B7A8"/>
    <w:rsid w:val="4C5BA52E"/>
    <w:rsid w:val="4CAAED03"/>
    <w:rsid w:val="4DA83693"/>
    <w:rsid w:val="4DD461BC"/>
    <w:rsid w:val="4E081F69"/>
    <w:rsid w:val="4EC1DB66"/>
    <w:rsid w:val="4EC397D5"/>
    <w:rsid w:val="4F485E9F"/>
    <w:rsid w:val="5026C897"/>
    <w:rsid w:val="504EEE98"/>
    <w:rsid w:val="51012F83"/>
    <w:rsid w:val="521AEBBE"/>
    <w:rsid w:val="52B75E42"/>
    <w:rsid w:val="531F588B"/>
    <w:rsid w:val="5469B608"/>
    <w:rsid w:val="549F0815"/>
    <w:rsid w:val="5512842E"/>
    <w:rsid w:val="55316E07"/>
    <w:rsid w:val="56E4A9EE"/>
    <w:rsid w:val="5716A0BB"/>
    <w:rsid w:val="57FCBA8E"/>
    <w:rsid w:val="59620B16"/>
    <w:rsid w:val="59702A93"/>
    <w:rsid w:val="5B0B9889"/>
    <w:rsid w:val="5E3094D6"/>
    <w:rsid w:val="5E3511CD"/>
    <w:rsid w:val="5F17207A"/>
    <w:rsid w:val="5F8B8180"/>
    <w:rsid w:val="61D095B5"/>
    <w:rsid w:val="6347C14D"/>
    <w:rsid w:val="64DE1D29"/>
    <w:rsid w:val="662F79A6"/>
    <w:rsid w:val="66E3C53D"/>
    <w:rsid w:val="66F20C67"/>
    <w:rsid w:val="672A0A23"/>
    <w:rsid w:val="67315CC0"/>
    <w:rsid w:val="6772E31C"/>
    <w:rsid w:val="677A139F"/>
    <w:rsid w:val="68E2F7D5"/>
    <w:rsid w:val="69D69D73"/>
    <w:rsid w:val="6A212040"/>
    <w:rsid w:val="6A454E01"/>
    <w:rsid w:val="6AF708DC"/>
    <w:rsid w:val="6B2FE460"/>
    <w:rsid w:val="6C5BD574"/>
    <w:rsid w:val="6CBC1FBF"/>
    <w:rsid w:val="6E44A9D2"/>
    <w:rsid w:val="6E4967F8"/>
    <w:rsid w:val="6EE52F5C"/>
    <w:rsid w:val="6F28CF94"/>
    <w:rsid w:val="6FC1864E"/>
    <w:rsid w:val="6FD5BA18"/>
    <w:rsid w:val="7003CEEC"/>
    <w:rsid w:val="700B2615"/>
    <w:rsid w:val="70DF2E3E"/>
    <w:rsid w:val="7128E629"/>
    <w:rsid w:val="73181AF5"/>
    <w:rsid w:val="739B8B9E"/>
    <w:rsid w:val="756C2F44"/>
    <w:rsid w:val="757506BE"/>
    <w:rsid w:val="76026371"/>
    <w:rsid w:val="76859A97"/>
    <w:rsid w:val="7690730F"/>
    <w:rsid w:val="7690B2CB"/>
    <w:rsid w:val="78247C43"/>
    <w:rsid w:val="782E6A84"/>
    <w:rsid w:val="78507ADE"/>
    <w:rsid w:val="78A539FF"/>
    <w:rsid w:val="78C9F8DB"/>
    <w:rsid w:val="79447E44"/>
    <w:rsid w:val="7A3F0B5D"/>
    <w:rsid w:val="7B1CF613"/>
    <w:rsid w:val="7B626717"/>
    <w:rsid w:val="7BF64CD0"/>
    <w:rsid w:val="7BFAB3E1"/>
    <w:rsid w:val="7C835D03"/>
    <w:rsid w:val="7C8CD5B5"/>
    <w:rsid w:val="7CFD7BC0"/>
    <w:rsid w:val="7D25DDF3"/>
    <w:rsid w:val="7DA2F5B4"/>
    <w:rsid w:val="7E96F87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042C91"/>
  <w15:chartTrackingRefBased/>
  <w15:docId w15:val="{A9D6D02D-3AA2-4E7C-9082-7621747F3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3156F"/>
    <w:pPr>
      <w:spacing w:before="120" w:after="0"/>
    </w:pPr>
  </w:style>
  <w:style w:type="paragraph" w:styleId="Heading1">
    <w:name w:val="heading 1"/>
    <w:basedOn w:val="Normal"/>
    <w:next w:val="Normal"/>
    <w:link w:val="Heading1Char"/>
    <w:autoRedefine/>
    <w:uiPriority w:val="9"/>
    <w:rsid w:val="00EB66B1"/>
    <w:pPr>
      <w:keepNext/>
      <w:keepLines/>
      <w:outlineLvl w:val="0"/>
    </w:pPr>
    <w:rPr>
      <w:rFonts w:eastAsiaTheme="majorEastAsia"/>
      <w:b/>
      <w:bCs/>
      <w:sz w:val="36"/>
      <w:szCs w:val="28"/>
    </w:rPr>
  </w:style>
  <w:style w:type="paragraph" w:styleId="Heading2">
    <w:name w:val="heading 2"/>
    <w:basedOn w:val="Normal"/>
    <w:next w:val="Normal"/>
    <w:link w:val="Heading2Char"/>
    <w:autoRedefine/>
    <w:uiPriority w:val="9"/>
    <w:unhideWhenUsed/>
    <w:rsid w:val="003B192F"/>
    <w:pPr>
      <w:keepNext/>
      <w:keepLines/>
      <w:numPr>
        <w:numId w:val="5"/>
      </w:numPr>
      <w:spacing w:before="240" w:after="120"/>
      <w:outlineLvl w:val="1"/>
    </w:pPr>
    <w:rPr>
      <w:rFonts w:eastAsiaTheme="majorEastAsia"/>
      <w:b/>
      <w:bCs/>
      <w:sz w:val="22"/>
      <w:szCs w:val="22"/>
    </w:rPr>
  </w:style>
  <w:style w:type="paragraph" w:styleId="Heading3">
    <w:name w:val="heading 3"/>
    <w:basedOn w:val="Normal"/>
    <w:next w:val="Normal"/>
    <w:link w:val="Heading3Char"/>
    <w:autoRedefine/>
    <w:uiPriority w:val="9"/>
    <w:unhideWhenUsed/>
    <w:rsid w:val="003B192F"/>
    <w:pPr>
      <w:keepNext/>
      <w:keepLines/>
      <w:numPr>
        <w:numId w:val="6"/>
      </w:numPr>
      <w:spacing w:before="0" w:line="240" w:lineRule="auto"/>
      <w:outlineLvl w:val="2"/>
    </w:pPr>
    <w:rPr>
      <w:rFonts w:eastAsiaTheme="majorEastAsia"/>
      <w:bCs/>
      <w:sz w:val="22"/>
      <w:szCs w:val="22"/>
    </w:rPr>
  </w:style>
  <w:style w:type="paragraph" w:styleId="Heading4">
    <w:name w:val="heading 4"/>
    <w:basedOn w:val="Normal"/>
    <w:next w:val="Normal"/>
    <w:link w:val="Heading4Char"/>
    <w:autoRedefine/>
    <w:uiPriority w:val="9"/>
    <w:unhideWhenUsed/>
    <w:rsid w:val="00EB66B1"/>
    <w:pPr>
      <w:keepNext/>
      <w:keepLines/>
      <w:spacing w:before="240" w:after="120"/>
      <w:outlineLvl w:val="3"/>
    </w:pPr>
    <w:rPr>
      <w:rFonts w:eastAsiaTheme="majorEastAsia"/>
      <w:b/>
      <w:bCs/>
      <w:iCs/>
    </w:rPr>
  </w:style>
  <w:style w:type="paragraph" w:styleId="Heading5">
    <w:name w:val="heading 5"/>
    <w:basedOn w:val="Normal"/>
    <w:next w:val="Normal"/>
    <w:link w:val="Heading5Char"/>
    <w:autoRedefine/>
    <w:uiPriority w:val="9"/>
    <w:unhideWhenUsed/>
    <w:rsid w:val="00273123"/>
    <w:pPr>
      <w:keepNext/>
      <w:keepLines/>
      <w:spacing w:before="240" w:after="120"/>
      <w:outlineLvl w:val="4"/>
    </w:pPr>
    <w:rPr>
      <w:rFonts w:eastAsiaTheme="majorEastAsia"/>
      <w:b/>
    </w:rPr>
  </w:style>
  <w:style w:type="paragraph" w:styleId="Heading6">
    <w:name w:val="heading 6"/>
    <w:basedOn w:val="Normal"/>
    <w:next w:val="Normal"/>
    <w:link w:val="Heading6Char"/>
    <w:uiPriority w:val="9"/>
    <w:unhideWhenUsed/>
    <w:rsid w:val="006F163E"/>
    <w:pPr>
      <w:keepNext/>
      <w:keepLines/>
      <w:spacing w:before="240" w:after="120"/>
      <w:outlineLvl w:val="5"/>
    </w:pPr>
    <w:rPr>
      <w:rFonts w:eastAsiaTheme="majorEastAsia"/>
      <w:b/>
      <w:iCs/>
    </w:rPr>
  </w:style>
  <w:style w:type="paragraph" w:styleId="Heading7">
    <w:name w:val="heading 7"/>
    <w:basedOn w:val="Normal"/>
    <w:next w:val="Normal"/>
    <w:link w:val="Heading7Char"/>
    <w:uiPriority w:val="9"/>
    <w:unhideWhenUsed/>
    <w:rsid w:val="006F163E"/>
    <w:pPr>
      <w:keepNext/>
      <w:keepLines/>
      <w:spacing w:before="240" w:after="120"/>
      <w:outlineLvl w:val="6"/>
    </w:pPr>
    <w:rPr>
      <w:rFonts w:eastAsiaTheme="majorEastAsia" w:cstheme="majorBidi"/>
      <w:b/>
      <w:i/>
      <w:iCs/>
    </w:rPr>
  </w:style>
  <w:style w:type="paragraph" w:styleId="Heading8">
    <w:name w:val="heading 8"/>
    <w:basedOn w:val="Normal"/>
    <w:next w:val="Normal"/>
    <w:link w:val="Heading8Char"/>
    <w:uiPriority w:val="9"/>
    <w:unhideWhenUsed/>
    <w:rsid w:val="006F163E"/>
    <w:pPr>
      <w:keepNext/>
      <w:keepLines/>
      <w:spacing w:before="240" w:after="120"/>
      <w:outlineLvl w:val="7"/>
    </w:pPr>
    <w:rPr>
      <w:rFonts w:eastAsiaTheme="majorEastAsia" w:cstheme="majorBidi"/>
      <w:szCs w:val="20"/>
    </w:rPr>
  </w:style>
  <w:style w:type="paragraph" w:styleId="Heading9">
    <w:name w:val="heading 9"/>
    <w:basedOn w:val="Normal"/>
    <w:next w:val="Normal"/>
    <w:link w:val="Heading9Char"/>
    <w:uiPriority w:val="9"/>
    <w:unhideWhenUsed/>
    <w:rsid w:val="006F163E"/>
    <w:pPr>
      <w:keepNext/>
      <w:keepLines/>
      <w:spacing w:before="240" w:after="120"/>
      <w:outlineLvl w:val="8"/>
    </w:pPr>
    <w:rPr>
      <w:rFonts w:eastAsiaTheme="majorEastAsia" w:cstheme="majorBidi"/>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ing">
    <w:name w:val="Subheading"/>
    <w:basedOn w:val="Normal"/>
    <w:next w:val="Normal"/>
    <w:link w:val="SubheadingChar"/>
    <w:rsid w:val="00E209F2"/>
    <w:pPr>
      <w:keepNext/>
    </w:pPr>
    <w:rPr>
      <w:b/>
    </w:rPr>
  </w:style>
  <w:style w:type="character" w:customStyle="1" w:styleId="SubheadingChar">
    <w:name w:val="Subheading Char"/>
    <w:basedOn w:val="DefaultParagraphFont"/>
    <w:link w:val="Subheading"/>
    <w:rsid w:val="00E209F2"/>
    <w:rPr>
      <w:rFonts w:ascii="Arial" w:hAnsi="Arial" w:cs="Arial"/>
      <w:b/>
      <w:sz w:val="28"/>
    </w:rPr>
  </w:style>
  <w:style w:type="paragraph" w:styleId="Caption">
    <w:name w:val="caption"/>
    <w:basedOn w:val="Normal"/>
    <w:next w:val="Normal"/>
    <w:uiPriority w:val="35"/>
    <w:unhideWhenUsed/>
    <w:rsid w:val="000A395C"/>
    <w:pPr>
      <w:spacing w:line="240" w:lineRule="auto"/>
    </w:pPr>
    <w:rPr>
      <w:b/>
      <w:bCs/>
      <w:szCs w:val="18"/>
    </w:rPr>
  </w:style>
  <w:style w:type="paragraph" w:styleId="Title">
    <w:name w:val="Title"/>
    <w:basedOn w:val="Normal"/>
    <w:next w:val="Normal"/>
    <w:link w:val="TitleChar"/>
    <w:autoRedefine/>
    <w:uiPriority w:val="10"/>
    <w:rsid w:val="005B0D14"/>
    <w:pPr>
      <w:keepNext/>
      <w:pBdr>
        <w:bottom w:val="single" w:sz="8" w:space="4" w:color="auto"/>
      </w:pBdr>
      <w:spacing w:before="240" w:after="120" w:line="240" w:lineRule="auto"/>
      <w:contextualSpacing/>
      <w:outlineLvl w:val="0"/>
    </w:pPr>
    <w:rPr>
      <w:rFonts w:eastAsiaTheme="majorEastAsia"/>
      <w:b/>
      <w:spacing w:val="5"/>
      <w:sz w:val="36"/>
      <w:szCs w:val="52"/>
    </w:rPr>
  </w:style>
  <w:style w:type="character" w:customStyle="1" w:styleId="TitleChar">
    <w:name w:val="Title Char"/>
    <w:basedOn w:val="DefaultParagraphFont"/>
    <w:link w:val="Title"/>
    <w:uiPriority w:val="10"/>
    <w:rsid w:val="005B0D14"/>
    <w:rPr>
      <w:rFonts w:eastAsiaTheme="majorEastAsia"/>
      <w:b/>
      <w:spacing w:val="5"/>
      <w:sz w:val="36"/>
      <w:szCs w:val="52"/>
    </w:rPr>
  </w:style>
  <w:style w:type="paragraph" w:styleId="Subtitle">
    <w:name w:val="Subtitle"/>
    <w:basedOn w:val="Normal"/>
    <w:next w:val="Normal"/>
    <w:link w:val="SubtitleChar"/>
    <w:autoRedefine/>
    <w:uiPriority w:val="11"/>
    <w:rsid w:val="00EB66B1"/>
    <w:pPr>
      <w:keepNext/>
      <w:numPr>
        <w:ilvl w:val="1"/>
      </w:numPr>
    </w:pPr>
    <w:rPr>
      <w:rFonts w:eastAsiaTheme="majorEastAsia"/>
      <w:iCs/>
      <w:spacing w:val="15"/>
      <w:sz w:val="28"/>
    </w:rPr>
  </w:style>
  <w:style w:type="character" w:customStyle="1" w:styleId="SubtitleChar">
    <w:name w:val="Subtitle Char"/>
    <w:basedOn w:val="DefaultParagraphFont"/>
    <w:link w:val="Subtitle"/>
    <w:uiPriority w:val="11"/>
    <w:rsid w:val="00EB66B1"/>
    <w:rPr>
      <w:rFonts w:ascii="Arial" w:eastAsiaTheme="majorEastAsia" w:hAnsi="Arial" w:cs="Arial"/>
      <w:iCs/>
      <w:spacing w:val="15"/>
      <w:sz w:val="28"/>
      <w:szCs w:val="24"/>
    </w:rPr>
  </w:style>
  <w:style w:type="character" w:customStyle="1" w:styleId="Heading1Char">
    <w:name w:val="Heading 1 Char"/>
    <w:basedOn w:val="DefaultParagraphFont"/>
    <w:link w:val="Heading1"/>
    <w:uiPriority w:val="9"/>
    <w:rsid w:val="00EB66B1"/>
    <w:rPr>
      <w:rFonts w:ascii="Arial" w:eastAsiaTheme="majorEastAsia" w:hAnsi="Arial" w:cs="Arial"/>
      <w:b/>
      <w:bCs/>
      <w:sz w:val="36"/>
      <w:szCs w:val="28"/>
    </w:rPr>
  </w:style>
  <w:style w:type="character" w:customStyle="1" w:styleId="Heading2Char">
    <w:name w:val="Heading 2 Char"/>
    <w:basedOn w:val="DefaultParagraphFont"/>
    <w:link w:val="Heading2"/>
    <w:uiPriority w:val="9"/>
    <w:rsid w:val="003B192F"/>
    <w:rPr>
      <w:rFonts w:eastAsiaTheme="majorEastAsia"/>
      <w:b/>
      <w:bCs/>
      <w:sz w:val="22"/>
      <w:szCs w:val="22"/>
    </w:rPr>
  </w:style>
  <w:style w:type="character" w:customStyle="1" w:styleId="Heading3Char">
    <w:name w:val="Heading 3 Char"/>
    <w:basedOn w:val="DefaultParagraphFont"/>
    <w:link w:val="Heading3"/>
    <w:uiPriority w:val="9"/>
    <w:rsid w:val="003B192F"/>
    <w:rPr>
      <w:rFonts w:eastAsiaTheme="majorEastAsia"/>
      <w:bCs/>
      <w:sz w:val="22"/>
      <w:szCs w:val="22"/>
    </w:rPr>
  </w:style>
  <w:style w:type="character" w:customStyle="1" w:styleId="Heading4Char">
    <w:name w:val="Heading 4 Char"/>
    <w:basedOn w:val="DefaultParagraphFont"/>
    <w:link w:val="Heading4"/>
    <w:uiPriority w:val="9"/>
    <w:rsid w:val="00EB66B1"/>
    <w:rPr>
      <w:rFonts w:ascii="Arial" w:eastAsiaTheme="majorEastAsia" w:hAnsi="Arial" w:cs="Arial"/>
      <w:b/>
      <w:bCs/>
      <w:iCs/>
      <w:sz w:val="24"/>
    </w:rPr>
  </w:style>
  <w:style w:type="character" w:customStyle="1" w:styleId="Heading5Char">
    <w:name w:val="Heading 5 Char"/>
    <w:basedOn w:val="DefaultParagraphFont"/>
    <w:link w:val="Heading5"/>
    <w:uiPriority w:val="9"/>
    <w:rsid w:val="00273123"/>
    <w:rPr>
      <w:rFonts w:ascii="Arial" w:eastAsiaTheme="majorEastAsia" w:hAnsi="Arial" w:cs="Arial"/>
      <w:b/>
      <w:sz w:val="24"/>
    </w:rPr>
  </w:style>
  <w:style w:type="character" w:customStyle="1" w:styleId="Heading6Char">
    <w:name w:val="Heading 6 Char"/>
    <w:basedOn w:val="DefaultParagraphFont"/>
    <w:link w:val="Heading6"/>
    <w:uiPriority w:val="9"/>
    <w:rsid w:val="006F163E"/>
    <w:rPr>
      <w:rFonts w:ascii="Arial" w:eastAsiaTheme="majorEastAsia" w:hAnsi="Arial" w:cs="Arial"/>
      <w:b/>
      <w:iCs/>
      <w:sz w:val="24"/>
    </w:rPr>
  </w:style>
  <w:style w:type="paragraph" w:styleId="Quote">
    <w:name w:val="Quote"/>
    <w:basedOn w:val="Normal"/>
    <w:next w:val="Normal"/>
    <w:link w:val="QuoteChar1"/>
    <w:uiPriority w:val="29"/>
    <w:rsid w:val="00AD1B4C"/>
    <w:pPr>
      <w:ind w:left="794" w:right="794"/>
    </w:pPr>
    <w:rPr>
      <w:i/>
      <w:iCs/>
    </w:rPr>
  </w:style>
  <w:style w:type="character" w:customStyle="1" w:styleId="QuoteChar">
    <w:name w:val="Quote Char"/>
    <w:basedOn w:val="DefaultParagraphFont"/>
    <w:uiPriority w:val="29"/>
    <w:rsid w:val="00E209F2"/>
    <w:rPr>
      <w:rFonts w:ascii="Arial" w:hAnsi="Arial" w:cs="Arial"/>
      <w:i/>
      <w:iCs/>
      <w:color w:val="000000" w:themeColor="text1"/>
      <w:sz w:val="28"/>
    </w:rPr>
  </w:style>
  <w:style w:type="character" w:customStyle="1" w:styleId="QuoteChar1">
    <w:name w:val="Quote Char1"/>
    <w:basedOn w:val="DefaultParagraphFont"/>
    <w:link w:val="Quote"/>
    <w:uiPriority w:val="29"/>
    <w:rsid w:val="00AD1B4C"/>
    <w:rPr>
      <w:i/>
      <w:iCs/>
    </w:rPr>
  </w:style>
  <w:style w:type="paragraph" w:styleId="ListBullet">
    <w:name w:val="List Bullet"/>
    <w:basedOn w:val="Normal"/>
    <w:uiPriority w:val="99"/>
    <w:semiHidden/>
    <w:unhideWhenUsed/>
    <w:rsid w:val="00E209F2"/>
    <w:pPr>
      <w:numPr>
        <w:numId w:val="1"/>
      </w:numPr>
      <w:contextualSpacing/>
    </w:pPr>
  </w:style>
  <w:style w:type="paragraph" w:styleId="ListNumber">
    <w:name w:val="List Number"/>
    <w:basedOn w:val="Normal"/>
    <w:uiPriority w:val="99"/>
    <w:semiHidden/>
    <w:unhideWhenUsed/>
    <w:rsid w:val="00E209F2"/>
    <w:pPr>
      <w:numPr>
        <w:numId w:val="2"/>
      </w:numPr>
      <w:contextualSpacing/>
    </w:pPr>
  </w:style>
  <w:style w:type="paragraph" w:styleId="TableofFigures">
    <w:name w:val="table of figures"/>
    <w:basedOn w:val="Normal"/>
    <w:next w:val="Normal"/>
    <w:uiPriority w:val="99"/>
    <w:semiHidden/>
    <w:unhideWhenUsed/>
    <w:rsid w:val="00E209F2"/>
  </w:style>
  <w:style w:type="character" w:styleId="IntenseEmphasis">
    <w:name w:val="Intense Emphasis"/>
    <w:basedOn w:val="DefaultParagraphFont"/>
    <w:uiPriority w:val="21"/>
    <w:rsid w:val="00416AA0"/>
    <w:rPr>
      <w:b/>
      <w:bCs/>
      <w:i/>
      <w:iCs/>
      <w:color w:val="auto"/>
    </w:rPr>
  </w:style>
  <w:style w:type="paragraph" w:styleId="IntenseQuote">
    <w:name w:val="Intense Quote"/>
    <w:basedOn w:val="Normal"/>
    <w:next w:val="Normal"/>
    <w:link w:val="IntenseQuoteChar"/>
    <w:uiPriority w:val="30"/>
    <w:rsid w:val="001C2F45"/>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1C2F45"/>
    <w:rPr>
      <w:rFonts w:ascii="Arial" w:hAnsi="Arial" w:cs="Arial"/>
      <w:b/>
      <w:bCs/>
      <w:i/>
      <w:iCs/>
      <w:sz w:val="24"/>
    </w:rPr>
  </w:style>
  <w:style w:type="character" w:styleId="SubtleReference">
    <w:name w:val="Subtle Reference"/>
    <w:basedOn w:val="DefaultParagraphFont"/>
    <w:uiPriority w:val="31"/>
    <w:rsid w:val="00B7564E"/>
    <w:rPr>
      <w:smallCaps/>
      <w:color w:val="auto"/>
      <w:u w:val="single"/>
    </w:rPr>
  </w:style>
  <w:style w:type="character" w:customStyle="1" w:styleId="Heading7Char">
    <w:name w:val="Heading 7 Char"/>
    <w:basedOn w:val="DefaultParagraphFont"/>
    <w:link w:val="Heading7"/>
    <w:uiPriority w:val="9"/>
    <w:rsid w:val="006F163E"/>
    <w:rPr>
      <w:rFonts w:ascii="Arial" w:eastAsiaTheme="majorEastAsia" w:hAnsi="Arial" w:cstheme="majorBidi"/>
      <w:b/>
      <w:i/>
      <w:iCs/>
      <w:sz w:val="24"/>
    </w:rPr>
  </w:style>
  <w:style w:type="character" w:customStyle="1" w:styleId="Heading8Char">
    <w:name w:val="Heading 8 Char"/>
    <w:basedOn w:val="DefaultParagraphFont"/>
    <w:link w:val="Heading8"/>
    <w:uiPriority w:val="9"/>
    <w:rsid w:val="006F163E"/>
    <w:rPr>
      <w:rFonts w:ascii="Arial" w:eastAsiaTheme="majorEastAsia" w:hAnsi="Arial" w:cstheme="majorBidi"/>
      <w:sz w:val="24"/>
      <w:szCs w:val="20"/>
    </w:rPr>
  </w:style>
  <w:style w:type="character" w:customStyle="1" w:styleId="Heading9Char">
    <w:name w:val="Heading 9 Char"/>
    <w:basedOn w:val="DefaultParagraphFont"/>
    <w:link w:val="Heading9"/>
    <w:uiPriority w:val="9"/>
    <w:rsid w:val="006F163E"/>
    <w:rPr>
      <w:rFonts w:ascii="Arial" w:eastAsiaTheme="majorEastAsia" w:hAnsi="Arial" w:cstheme="majorBidi"/>
      <w:i/>
      <w:iCs/>
      <w:sz w:val="24"/>
      <w:szCs w:val="20"/>
    </w:rPr>
  </w:style>
  <w:style w:type="character" w:styleId="IntenseReference">
    <w:name w:val="Intense Reference"/>
    <w:basedOn w:val="DefaultParagraphFont"/>
    <w:uiPriority w:val="32"/>
    <w:rsid w:val="00AD1B4C"/>
    <w:rPr>
      <w:b/>
      <w:bCs/>
      <w:smallCaps/>
      <w:color w:val="auto"/>
      <w:spacing w:val="5"/>
      <w:u w:val="single"/>
    </w:rPr>
  </w:style>
  <w:style w:type="paragraph" w:styleId="TOCHeading">
    <w:name w:val="TOC Heading"/>
    <w:basedOn w:val="Heading1"/>
    <w:next w:val="Normal"/>
    <w:uiPriority w:val="39"/>
    <w:semiHidden/>
    <w:unhideWhenUsed/>
    <w:qFormat/>
    <w:rsid w:val="002A237B"/>
    <w:pPr>
      <w:spacing w:before="480"/>
      <w:outlineLvl w:val="9"/>
    </w:pPr>
    <w:rPr>
      <w:rFonts w:cstheme="majorBidi"/>
      <w:sz w:val="28"/>
    </w:rPr>
  </w:style>
  <w:style w:type="paragraph" w:styleId="BlockText">
    <w:name w:val="Block Text"/>
    <w:basedOn w:val="Normal"/>
    <w:uiPriority w:val="99"/>
    <w:semiHidden/>
    <w:unhideWhenUsed/>
    <w:rsid w:val="00B23E4E"/>
    <w:pPr>
      <w:pBdr>
        <w:top w:val="single" w:sz="2" w:space="10" w:color="auto" w:shadow="1"/>
        <w:left w:val="single" w:sz="2" w:space="10" w:color="auto" w:shadow="1"/>
        <w:bottom w:val="single" w:sz="2" w:space="10" w:color="auto" w:shadow="1"/>
        <w:right w:val="single" w:sz="2" w:space="10" w:color="auto" w:shadow="1"/>
      </w:pBdr>
      <w:ind w:left="1152" w:right="1152"/>
    </w:pPr>
    <w:rPr>
      <w:rFonts w:eastAsiaTheme="minorEastAsia" w:cstheme="minorBidi"/>
      <w:i/>
      <w:iCs/>
    </w:rPr>
  </w:style>
  <w:style w:type="character" w:styleId="PlaceholderText">
    <w:name w:val="Placeholder Text"/>
    <w:basedOn w:val="DefaultParagraphFont"/>
    <w:uiPriority w:val="99"/>
    <w:semiHidden/>
    <w:rsid w:val="00AD3173"/>
    <w:rPr>
      <w:color w:val="auto"/>
    </w:rPr>
  </w:style>
  <w:style w:type="paragraph" w:styleId="TOAHeading">
    <w:name w:val="toa heading"/>
    <w:basedOn w:val="Normal"/>
    <w:next w:val="Normal"/>
    <w:uiPriority w:val="99"/>
    <w:semiHidden/>
    <w:unhideWhenUsed/>
    <w:rsid w:val="00BF7C01"/>
    <w:rPr>
      <w:rFonts w:eastAsiaTheme="majorEastAsia" w:cstheme="majorBidi"/>
      <w:b/>
      <w:bCs/>
      <w:sz w:val="28"/>
    </w:rPr>
  </w:style>
  <w:style w:type="paragraph" w:styleId="PlainText">
    <w:name w:val="Plain Text"/>
    <w:basedOn w:val="Normal"/>
    <w:link w:val="PlainTextChar"/>
    <w:uiPriority w:val="99"/>
    <w:semiHidden/>
    <w:unhideWhenUsed/>
    <w:rsid w:val="00330467"/>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sid w:val="00330467"/>
    <w:rPr>
      <w:rFonts w:ascii="Consolas" w:hAnsi="Consolas"/>
      <w:szCs w:val="21"/>
    </w:rPr>
  </w:style>
  <w:style w:type="paragraph" w:styleId="BodyText3">
    <w:name w:val="Body Text 3"/>
    <w:basedOn w:val="Normal"/>
    <w:link w:val="BodyText3Char"/>
    <w:uiPriority w:val="99"/>
    <w:semiHidden/>
    <w:unhideWhenUsed/>
    <w:rsid w:val="00890E90"/>
    <w:pPr>
      <w:spacing w:after="120"/>
    </w:pPr>
    <w:rPr>
      <w:sz w:val="20"/>
      <w:szCs w:val="16"/>
    </w:rPr>
  </w:style>
  <w:style w:type="character" w:customStyle="1" w:styleId="BodyText3Char">
    <w:name w:val="Body Text 3 Char"/>
    <w:basedOn w:val="DefaultParagraphFont"/>
    <w:link w:val="BodyText3"/>
    <w:uiPriority w:val="99"/>
    <w:semiHidden/>
    <w:rsid w:val="00890E90"/>
    <w:rPr>
      <w:sz w:val="20"/>
      <w:szCs w:val="16"/>
    </w:rPr>
  </w:style>
  <w:style w:type="paragraph" w:styleId="BodyText">
    <w:name w:val="Body Text"/>
    <w:basedOn w:val="Normal"/>
    <w:link w:val="BodyTextChar"/>
    <w:uiPriority w:val="99"/>
    <w:semiHidden/>
    <w:unhideWhenUsed/>
    <w:rsid w:val="00890E90"/>
    <w:pPr>
      <w:spacing w:after="120"/>
    </w:pPr>
  </w:style>
  <w:style w:type="character" w:customStyle="1" w:styleId="BodyTextChar">
    <w:name w:val="Body Text Char"/>
    <w:basedOn w:val="DefaultParagraphFont"/>
    <w:link w:val="BodyText"/>
    <w:uiPriority w:val="99"/>
    <w:semiHidden/>
    <w:rsid w:val="00890E90"/>
  </w:style>
  <w:style w:type="paragraph" w:styleId="BodyTextFirstIndent">
    <w:name w:val="Body Text First Indent"/>
    <w:basedOn w:val="BodyText"/>
    <w:link w:val="BodyTextFirstIndentChar"/>
    <w:uiPriority w:val="99"/>
    <w:unhideWhenUsed/>
    <w:rsid w:val="00890E90"/>
    <w:pPr>
      <w:spacing w:after="320"/>
      <w:ind w:firstLine="360"/>
    </w:pPr>
  </w:style>
  <w:style w:type="character" w:customStyle="1" w:styleId="BodyTextFirstIndentChar">
    <w:name w:val="Body Text First Indent Char"/>
    <w:basedOn w:val="BodyTextChar"/>
    <w:link w:val="BodyTextFirstIndent"/>
    <w:uiPriority w:val="99"/>
    <w:rsid w:val="00890E90"/>
  </w:style>
  <w:style w:type="paragraph" w:styleId="BodyTextIndent3">
    <w:name w:val="Body Text Indent 3"/>
    <w:basedOn w:val="Normal"/>
    <w:link w:val="BodyTextIndent3Char"/>
    <w:uiPriority w:val="99"/>
    <w:unhideWhenUsed/>
    <w:rsid w:val="00D00D33"/>
    <w:pPr>
      <w:spacing w:after="120"/>
      <w:ind w:left="283"/>
    </w:pPr>
    <w:rPr>
      <w:sz w:val="20"/>
      <w:szCs w:val="16"/>
    </w:rPr>
  </w:style>
  <w:style w:type="character" w:customStyle="1" w:styleId="BodyTextIndent3Char">
    <w:name w:val="Body Text Indent 3 Char"/>
    <w:basedOn w:val="DefaultParagraphFont"/>
    <w:link w:val="BodyTextIndent3"/>
    <w:uiPriority w:val="99"/>
    <w:rsid w:val="00D00D33"/>
    <w:rPr>
      <w:sz w:val="20"/>
      <w:szCs w:val="16"/>
    </w:rPr>
  </w:style>
  <w:style w:type="paragraph" w:styleId="DocumentMap">
    <w:name w:val="Document Map"/>
    <w:basedOn w:val="Normal"/>
    <w:link w:val="DocumentMapChar"/>
    <w:uiPriority w:val="99"/>
    <w:semiHidden/>
    <w:unhideWhenUsed/>
    <w:rsid w:val="00B3772F"/>
    <w:pPr>
      <w:spacing w:before="0" w:line="240" w:lineRule="auto"/>
    </w:pPr>
    <w:rPr>
      <w:rFonts w:cs="Tahoma"/>
      <w:szCs w:val="16"/>
    </w:rPr>
  </w:style>
  <w:style w:type="character" w:customStyle="1" w:styleId="DocumentMapChar">
    <w:name w:val="Document Map Char"/>
    <w:basedOn w:val="DefaultParagraphFont"/>
    <w:link w:val="DocumentMap"/>
    <w:uiPriority w:val="99"/>
    <w:semiHidden/>
    <w:rsid w:val="00B3772F"/>
    <w:rPr>
      <w:rFonts w:cs="Tahoma"/>
      <w:szCs w:val="16"/>
    </w:rPr>
  </w:style>
  <w:style w:type="paragraph" w:styleId="EndnoteText">
    <w:name w:val="endnote text"/>
    <w:basedOn w:val="Normal"/>
    <w:link w:val="EndnoteTextChar"/>
    <w:uiPriority w:val="99"/>
    <w:unhideWhenUsed/>
    <w:rsid w:val="00B3772F"/>
    <w:pPr>
      <w:spacing w:before="0" w:line="240" w:lineRule="auto"/>
    </w:pPr>
    <w:rPr>
      <w:szCs w:val="20"/>
    </w:rPr>
  </w:style>
  <w:style w:type="character" w:customStyle="1" w:styleId="EndnoteTextChar">
    <w:name w:val="Endnote Text Char"/>
    <w:basedOn w:val="DefaultParagraphFont"/>
    <w:link w:val="EndnoteText"/>
    <w:uiPriority w:val="99"/>
    <w:rsid w:val="00B3772F"/>
    <w:rPr>
      <w:szCs w:val="20"/>
    </w:rPr>
  </w:style>
  <w:style w:type="character" w:styleId="Emphasis">
    <w:name w:val="Emphasis"/>
    <w:basedOn w:val="DefaultParagraphFont"/>
    <w:uiPriority w:val="20"/>
    <w:qFormat/>
    <w:rsid w:val="00B3772F"/>
    <w:rPr>
      <w:i/>
      <w:iCs/>
    </w:rPr>
  </w:style>
  <w:style w:type="paragraph" w:styleId="EnvelopeReturn">
    <w:name w:val="envelope return"/>
    <w:basedOn w:val="Normal"/>
    <w:uiPriority w:val="99"/>
    <w:semiHidden/>
    <w:unhideWhenUsed/>
    <w:rsid w:val="00B3772F"/>
    <w:pPr>
      <w:spacing w:before="0" w:line="240" w:lineRule="auto"/>
    </w:pPr>
    <w:rPr>
      <w:rFonts w:eastAsiaTheme="majorEastAsia" w:cstheme="majorBidi"/>
      <w:szCs w:val="20"/>
    </w:rPr>
  </w:style>
  <w:style w:type="paragraph" w:styleId="MessageHeader">
    <w:name w:val="Message Header"/>
    <w:basedOn w:val="Normal"/>
    <w:link w:val="MessageHeaderChar"/>
    <w:uiPriority w:val="99"/>
    <w:semiHidden/>
    <w:unhideWhenUsed/>
    <w:rsid w:val="003400F1"/>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eastAsiaTheme="majorEastAsia" w:cstheme="majorBidi"/>
    </w:rPr>
  </w:style>
  <w:style w:type="character" w:customStyle="1" w:styleId="MessageHeaderChar">
    <w:name w:val="Message Header Char"/>
    <w:basedOn w:val="DefaultParagraphFont"/>
    <w:link w:val="MessageHeader"/>
    <w:uiPriority w:val="99"/>
    <w:semiHidden/>
    <w:rsid w:val="003400F1"/>
    <w:rPr>
      <w:rFonts w:eastAsiaTheme="majorEastAsia" w:cstheme="majorBidi"/>
      <w:shd w:val="pct20" w:color="auto" w:fill="auto"/>
    </w:rPr>
  </w:style>
  <w:style w:type="paragraph" w:styleId="NoSpacing">
    <w:name w:val="No Spacing"/>
    <w:link w:val="NoSpacingChar"/>
    <w:uiPriority w:val="1"/>
    <w:qFormat/>
    <w:rsid w:val="003400F1"/>
    <w:pPr>
      <w:spacing w:after="0" w:line="240" w:lineRule="auto"/>
    </w:pPr>
  </w:style>
  <w:style w:type="paragraph" w:styleId="NormalWeb">
    <w:name w:val="Normal (Web)"/>
    <w:basedOn w:val="Normal"/>
    <w:uiPriority w:val="99"/>
    <w:semiHidden/>
    <w:unhideWhenUsed/>
    <w:rsid w:val="00930117"/>
    <w:rPr>
      <w:rFonts w:cs="Times New Roman"/>
    </w:rPr>
  </w:style>
  <w:style w:type="paragraph" w:styleId="Index1">
    <w:name w:val="index 1"/>
    <w:basedOn w:val="Normal"/>
    <w:next w:val="Normal"/>
    <w:autoRedefine/>
    <w:uiPriority w:val="99"/>
    <w:semiHidden/>
    <w:unhideWhenUsed/>
    <w:rsid w:val="00873D7B"/>
    <w:pPr>
      <w:spacing w:before="0" w:line="240" w:lineRule="auto"/>
      <w:ind w:left="240" w:hanging="240"/>
    </w:pPr>
  </w:style>
  <w:style w:type="paragraph" w:styleId="IndexHeading">
    <w:name w:val="index heading"/>
    <w:basedOn w:val="Normal"/>
    <w:next w:val="Index1"/>
    <w:uiPriority w:val="99"/>
    <w:semiHidden/>
    <w:unhideWhenUsed/>
    <w:rsid w:val="00873D7B"/>
    <w:rPr>
      <w:rFonts w:eastAsiaTheme="majorEastAsia" w:cstheme="majorBidi"/>
      <w:b/>
      <w:bCs/>
    </w:rPr>
  </w:style>
  <w:style w:type="paragraph" w:customStyle="1" w:styleId="BasicParagraph">
    <w:name w:val="[Basic Paragraph]"/>
    <w:basedOn w:val="Normal"/>
    <w:uiPriority w:val="99"/>
    <w:rsid w:val="00053EDE"/>
    <w:pPr>
      <w:widowControl w:val="0"/>
      <w:autoSpaceDE w:val="0"/>
      <w:autoSpaceDN w:val="0"/>
      <w:adjustRightInd w:val="0"/>
      <w:spacing w:before="0" w:line="288" w:lineRule="auto"/>
      <w:textAlignment w:val="center"/>
    </w:pPr>
    <w:rPr>
      <w:rFonts w:ascii="MinionPro-Regular" w:hAnsi="MinionPro-Regular" w:cs="MinionPro-Regular"/>
      <w:color w:val="000000"/>
    </w:rPr>
  </w:style>
  <w:style w:type="paragraph" w:styleId="Header">
    <w:name w:val="header"/>
    <w:basedOn w:val="Normal"/>
    <w:link w:val="HeaderChar"/>
    <w:uiPriority w:val="99"/>
    <w:unhideWhenUsed/>
    <w:rsid w:val="00053EDE"/>
    <w:pPr>
      <w:tabs>
        <w:tab w:val="center" w:pos="4513"/>
        <w:tab w:val="right" w:pos="9026"/>
      </w:tabs>
      <w:spacing w:before="0" w:line="240" w:lineRule="auto"/>
    </w:pPr>
  </w:style>
  <w:style w:type="character" w:customStyle="1" w:styleId="HeaderChar">
    <w:name w:val="Header Char"/>
    <w:basedOn w:val="DefaultParagraphFont"/>
    <w:link w:val="Header"/>
    <w:uiPriority w:val="99"/>
    <w:rsid w:val="00053EDE"/>
  </w:style>
  <w:style w:type="paragraph" w:styleId="Footer">
    <w:name w:val="footer"/>
    <w:basedOn w:val="Normal"/>
    <w:link w:val="FooterChar"/>
    <w:uiPriority w:val="99"/>
    <w:unhideWhenUsed/>
    <w:rsid w:val="00053EDE"/>
    <w:pPr>
      <w:tabs>
        <w:tab w:val="center" w:pos="4513"/>
        <w:tab w:val="right" w:pos="9026"/>
      </w:tabs>
      <w:spacing w:before="0" w:line="240" w:lineRule="auto"/>
    </w:pPr>
  </w:style>
  <w:style w:type="character" w:customStyle="1" w:styleId="FooterChar">
    <w:name w:val="Footer Char"/>
    <w:basedOn w:val="DefaultParagraphFont"/>
    <w:link w:val="Footer"/>
    <w:uiPriority w:val="99"/>
    <w:rsid w:val="00053EDE"/>
  </w:style>
  <w:style w:type="paragraph" w:styleId="ListParagraph">
    <w:name w:val="List Paragraph"/>
    <w:basedOn w:val="Normal"/>
    <w:uiPriority w:val="34"/>
    <w:qFormat/>
    <w:rsid w:val="00CA1BFD"/>
    <w:pPr>
      <w:ind w:left="720"/>
      <w:contextualSpacing/>
    </w:pPr>
  </w:style>
  <w:style w:type="paragraph" w:customStyle="1" w:styleId="Default">
    <w:name w:val="Default"/>
    <w:rsid w:val="00CA1BFD"/>
    <w:pPr>
      <w:autoSpaceDE w:val="0"/>
      <w:autoSpaceDN w:val="0"/>
      <w:adjustRightInd w:val="0"/>
      <w:spacing w:after="0" w:line="240" w:lineRule="auto"/>
    </w:pPr>
    <w:rPr>
      <w:rFonts w:ascii="Calibri" w:hAnsi="Calibri" w:cs="Calibri"/>
      <w:color w:val="000000"/>
    </w:rPr>
  </w:style>
  <w:style w:type="character" w:styleId="Hyperlink">
    <w:name w:val="Hyperlink"/>
    <w:basedOn w:val="DefaultParagraphFont"/>
    <w:uiPriority w:val="99"/>
    <w:unhideWhenUsed/>
    <w:rsid w:val="001A515F"/>
    <w:rPr>
      <w:color w:val="0000FF" w:themeColor="hyperlink"/>
      <w:u w:val="single"/>
    </w:rPr>
  </w:style>
  <w:style w:type="character" w:styleId="FollowedHyperlink">
    <w:name w:val="FollowedHyperlink"/>
    <w:basedOn w:val="DefaultParagraphFont"/>
    <w:uiPriority w:val="99"/>
    <w:semiHidden/>
    <w:unhideWhenUsed/>
    <w:rsid w:val="00193848"/>
    <w:rPr>
      <w:color w:val="800080" w:themeColor="followedHyperlink"/>
      <w:u w:val="single"/>
    </w:rPr>
  </w:style>
  <w:style w:type="paragraph" w:styleId="BalloonText">
    <w:name w:val="Balloon Text"/>
    <w:basedOn w:val="Normal"/>
    <w:link w:val="BalloonTextChar"/>
    <w:uiPriority w:val="99"/>
    <w:semiHidden/>
    <w:unhideWhenUsed/>
    <w:rsid w:val="0053712C"/>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712C"/>
    <w:rPr>
      <w:rFonts w:ascii="Segoe UI" w:hAnsi="Segoe UI" w:cs="Segoe UI"/>
      <w:sz w:val="18"/>
      <w:szCs w:val="18"/>
    </w:rPr>
  </w:style>
  <w:style w:type="paragraph" w:customStyle="1" w:styleId="CandidateBrief">
    <w:name w:val="Candidate Brief"/>
    <w:basedOn w:val="NoSpacing"/>
    <w:link w:val="CandidateBriefChar"/>
    <w:rsid w:val="00D3156F"/>
    <w:pPr>
      <w:spacing w:line="276" w:lineRule="auto"/>
      <w:jc w:val="both"/>
    </w:pPr>
  </w:style>
  <w:style w:type="paragraph" w:customStyle="1" w:styleId="2MainHeadings">
    <w:name w:val="2. Main Headings"/>
    <w:basedOn w:val="NoSpacing"/>
    <w:link w:val="2MainHeadingsChar"/>
    <w:qFormat/>
    <w:rsid w:val="00D3156F"/>
    <w:pPr>
      <w:spacing w:line="276" w:lineRule="auto"/>
      <w:jc w:val="both"/>
    </w:pPr>
    <w:rPr>
      <w:b/>
      <w:sz w:val="32"/>
      <w:szCs w:val="32"/>
    </w:rPr>
  </w:style>
  <w:style w:type="character" w:customStyle="1" w:styleId="NoSpacingChar">
    <w:name w:val="No Spacing Char"/>
    <w:basedOn w:val="DefaultParagraphFont"/>
    <w:link w:val="NoSpacing"/>
    <w:uiPriority w:val="1"/>
    <w:rsid w:val="00D3156F"/>
  </w:style>
  <w:style w:type="character" w:customStyle="1" w:styleId="CandidateBriefChar">
    <w:name w:val="Candidate Brief Char"/>
    <w:basedOn w:val="NoSpacingChar"/>
    <w:link w:val="CandidateBrief"/>
    <w:rsid w:val="00D3156F"/>
  </w:style>
  <w:style w:type="paragraph" w:customStyle="1" w:styleId="3QuestionsSubHeadings">
    <w:name w:val="3. Questions &amp; Sub Headings"/>
    <w:basedOn w:val="NoSpacing"/>
    <w:link w:val="3QuestionsSubHeadingsChar"/>
    <w:qFormat/>
    <w:rsid w:val="00D3156F"/>
    <w:pPr>
      <w:spacing w:line="276" w:lineRule="auto"/>
      <w:jc w:val="both"/>
    </w:pPr>
    <w:rPr>
      <w:b/>
    </w:rPr>
  </w:style>
  <w:style w:type="character" w:customStyle="1" w:styleId="2MainHeadingsChar">
    <w:name w:val="2. Main Headings Char"/>
    <w:basedOn w:val="NoSpacingChar"/>
    <w:link w:val="2MainHeadings"/>
    <w:rsid w:val="00D3156F"/>
    <w:rPr>
      <w:b/>
      <w:sz w:val="32"/>
      <w:szCs w:val="32"/>
    </w:rPr>
  </w:style>
  <w:style w:type="paragraph" w:customStyle="1" w:styleId="4MainContent">
    <w:name w:val="4. Main Content"/>
    <w:basedOn w:val="NoSpacing"/>
    <w:link w:val="4MainContentChar"/>
    <w:qFormat/>
    <w:rsid w:val="00D3156F"/>
    <w:pPr>
      <w:spacing w:line="276" w:lineRule="auto"/>
      <w:jc w:val="both"/>
    </w:pPr>
  </w:style>
  <w:style w:type="character" w:customStyle="1" w:styleId="3QuestionsSubHeadingsChar">
    <w:name w:val="3. Questions &amp; Sub Headings Char"/>
    <w:basedOn w:val="NoSpacingChar"/>
    <w:link w:val="3QuestionsSubHeadings"/>
    <w:rsid w:val="00D3156F"/>
    <w:rPr>
      <w:b/>
    </w:rPr>
  </w:style>
  <w:style w:type="paragraph" w:customStyle="1" w:styleId="5BulletPoints">
    <w:name w:val="5. Bullet Points"/>
    <w:basedOn w:val="NoSpacing"/>
    <w:link w:val="5BulletPointsChar"/>
    <w:qFormat/>
    <w:rsid w:val="00D3156F"/>
    <w:pPr>
      <w:spacing w:line="276" w:lineRule="auto"/>
      <w:jc w:val="both"/>
    </w:pPr>
  </w:style>
  <w:style w:type="character" w:customStyle="1" w:styleId="4MainContentChar">
    <w:name w:val="4. Main Content Char"/>
    <w:basedOn w:val="NoSpacingChar"/>
    <w:link w:val="4MainContent"/>
    <w:rsid w:val="00D3156F"/>
  </w:style>
  <w:style w:type="character" w:customStyle="1" w:styleId="5BulletPointsChar">
    <w:name w:val="5. Bullet Points Char"/>
    <w:basedOn w:val="NoSpacingChar"/>
    <w:link w:val="5BulletPoints"/>
    <w:rsid w:val="00D3156F"/>
  </w:style>
  <w:style w:type="paragraph" w:customStyle="1" w:styleId="1CoverPage">
    <w:name w:val="1. Cover Page"/>
    <w:basedOn w:val="Normal"/>
    <w:link w:val="1CoverPageChar"/>
    <w:qFormat/>
    <w:rsid w:val="00D3156F"/>
    <w:rPr>
      <w:b/>
      <w:color w:val="FFFFFF" w:themeColor="background1"/>
      <w:sz w:val="32"/>
      <w:szCs w:val="32"/>
      <w14:textOutline w14:w="9525" w14:cap="flat" w14:cmpd="sng" w14:algn="ctr">
        <w14:noFill/>
        <w14:prstDash w14:val="solid"/>
        <w14:round/>
      </w14:textOutline>
    </w:rPr>
  </w:style>
  <w:style w:type="character" w:customStyle="1" w:styleId="1CoverPageChar">
    <w:name w:val="1. Cover Page Char"/>
    <w:basedOn w:val="DefaultParagraphFont"/>
    <w:link w:val="1CoverPage"/>
    <w:rsid w:val="00D3156F"/>
    <w:rPr>
      <w:b/>
      <w:color w:val="FFFFFF" w:themeColor="background1"/>
      <w:sz w:val="32"/>
      <w:szCs w:val="32"/>
      <w14:textOutline w14:w="9525" w14:cap="flat" w14:cmpd="sng" w14:algn="ctr">
        <w14:noFill/>
        <w14:prstDash w14:val="solid"/>
        <w14:round/>
      </w14:textOutline>
    </w:rPr>
  </w:style>
  <w:style w:type="character" w:customStyle="1" w:styleId="A2">
    <w:name w:val="A2"/>
    <w:uiPriority w:val="99"/>
    <w:rsid w:val="00DE7434"/>
    <w:rPr>
      <w:rFonts w:cs="Myriad Pro"/>
      <w:color w:val="000000"/>
      <w:sz w:val="18"/>
      <w:szCs w:val="18"/>
    </w:rPr>
  </w:style>
  <w:style w:type="character" w:styleId="Strong">
    <w:name w:val="Strong"/>
    <w:basedOn w:val="DefaultParagraphFont"/>
    <w:uiPriority w:val="22"/>
    <w:qFormat/>
    <w:rsid w:val="00930FF6"/>
    <w:rPr>
      <w:b/>
      <w:bCs/>
    </w:rPr>
  </w:style>
  <w:style w:type="character" w:styleId="CommentReference">
    <w:name w:val="annotation reference"/>
    <w:basedOn w:val="DefaultParagraphFont"/>
    <w:uiPriority w:val="99"/>
    <w:semiHidden/>
    <w:unhideWhenUsed/>
    <w:rsid w:val="00C731A4"/>
    <w:rPr>
      <w:sz w:val="16"/>
      <w:szCs w:val="16"/>
    </w:rPr>
  </w:style>
  <w:style w:type="paragraph" w:styleId="CommentText">
    <w:name w:val="annotation text"/>
    <w:basedOn w:val="Normal"/>
    <w:link w:val="CommentTextChar"/>
    <w:uiPriority w:val="99"/>
    <w:unhideWhenUsed/>
    <w:rsid w:val="00C731A4"/>
    <w:pPr>
      <w:spacing w:line="240" w:lineRule="auto"/>
    </w:pPr>
    <w:rPr>
      <w:sz w:val="20"/>
      <w:szCs w:val="20"/>
    </w:rPr>
  </w:style>
  <w:style w:type="character" w:customStyle="1" w:styleId="CommentTextChar">
    <w:name w:val="Comment Text Char"/>
    <w:basedOn w:val="DefaultParagraphFont"/>
    <w:link w:val="CommentText"/>
    <w:uiPriority w:val="99"/>
    <w:rsid w:val="00C731A4"/>
    <w:rPr>
      <w:sz w:val="20"/>
      <w:szCs w:val="20"/>
    </w:rPr>
  </w:style>
  <w:style w:type="paragraph" w:styleId="CommentSubject">
    <w:name w:val="annotation subject"/>
    <w:basedOn w:val="CommentText"/>
    <w:next w:val="CommentText"/>
    <w:link w:val="CommentSubjectChar"/>
    <w:uiPriority w:val="99"/>
    <w:semiHidden/>
    <w:unhideWhenUsed/>
    <w:rsid w:val="00C731A4"/>
    <w:rPr>
      <w:b/>
      <w:bCs/>
    </w:rPr>
  </w:style>
  <w:style w:type="character" w:customStyle="1" w:styleId="CommentSubjectChar">
    <w:name w:val="Comment Subject Char"/>
    <w:basedOn w:val="CommentTextChar"/>
    <w:link w:val="CommentSubject"/>
    <w:uiPriority w:val="99"/>
    <w:semiHidden/>
    <w:rsid w:val="00C731A4"/>
    <w:rPr>
      <w:b/>
      <w:bCs/>
      <w:sz w:val="20"/>
      <w:szCs w:val="20"/>
    </w:rPr>
  </w:style>
  <w:style w:type="table" w:styleId="TableGrid">
    <w:name w:val="Table Grid"/>
    <w:basedOn w:val="TableNormal"/>
    <w:uiPriority w:val="59"/>
    <w:rsid w:val="004B3C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C102A"/>
    <w:pPr>
      <w:spacing w:after="0" w:line="240" w:lineRule="auto"/>
    </w:pPr>
  </w:style>
  <w:style w:type="character" w:customStyle="1" w:styleId="normaltextrun">
    <w:name w:val="normaltextrun"/>
    <w:basedOn w:val="DefaultParagraphFont"/>
    <w:rsid w:val="00C06E27"/>
  </w:style>
  <w:style w:type="character" w:customStyle="1" w:styleId="eop">
    <w:name w:val="eop"/>
    <w:basedOn w:val="DefaultParagraphFont"/>
    <w:rsid w:val="00C06E27"/>
  </w:style>
  <w:style w:type="paragraph" w:customStyle="1" w:styleId="paragraph">
    <w:name w:val="paragraph"/>
    <w:basedOn w:val="Normal"/>
    <w:rsid w:val="00C06E27"/>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UnresolvedMention1">
    <w:name w:val="Unresolved Mention1"/>
    <w:basedOn w:val="DefaultParagraphFont"/>
    <w:uiPriority w:val="99"/>
    <w:unhideWhenUsed/>
    <w:rsid w:val="00972468"/>
    <w:rPr>
      <w:color w:val="605E5C"/>
      <w:shd w:val="clear" w:color="auto" w:fill="E1DFDD"/>
    </w:rPr>
  </w:style>
  <w:style w:type="character" w:customStyle="1" w:styleId="Mention1">
    <w:name w:val="Mention1"/>
    <w:basedOn w:val="DefaultParagraphFont"/>
    <w:uiPriority w:val="99"/>
    <w:unhideWhenUsed/>
    <w:rsid w:val="001E23D6"/>
    <w:rPr>
      <w:color w:val="2B579A"/>
      <w:shd w:val="clear" w:color="auto" w:fill="E1DFDD"/>
    </w:rPr>
  </w:style>
  <w:style w:type="character" w:customStyle="1" w:styleId="UnresolvedMention2">
    <w:name w:val="Unresolved Mention2"/>
    <w:basedOn w:val="DefaultParagraphFont"/>
    <w:uiPriority w:val="99"/>
    <w:semiHidden/>
    <w:unhideWhenUsed/>
    <w:rsid w:val="00285372"/>
    <w:rPr>
      <w:color w:val="605E5C"/>
      <w:shd w:val="clear" w:color="auto" w:fill="E1DFDD"/>
    </w:rPr>
  </w:style>
  <w:style w:type="character" w:customStyle="1" w:styleId="UnresolvedMention3">
    <w:name w:val="Unresolved Mention3"/>
    <w:basedOn w:val="DefaultParagraphFont"/>
    <w:uiPriority w:val="99"/>
    <w:semiHidden/>
    <w:unhideWhenUsed/>
    <w:rsid w:val="003A58F4"/>
    <w:rPr>
      <w:color w:val="605E5C"/>
      <w:shd w:val="clear" w:color="auto" w:fill="E1DFDD"/>
    </w:rPr>
  </w:style>
  <w:style w:type="character" w:styleId="UnresolvedMention">
    <w:name w:val="Unresolved Mention"/>
    <w:basedOn w:val="DefaultParagraphFont"/>
    <w:uiPriority w:val="99"/>
    <w:semiHidden/>
    <w:unhideWhenUsed/>
    <w:rsid w:val="005900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13037">
      <w:bodyDiv w:val="1"/>
      <w:marLeft w:val="0"/>
      <w:marRight w:val="0"/>
      <w:marTop w:val="0"/>
      <w:marBottom w:val="0"/>
      <w:divBdr>
        <w:top w:val="none" w:sz="0" w:space="0" w:color="auto"/>
        <w:left w:val="none" w:sz="0" w:space="0" w:color="auto"/>
        <w:bottom w:val="none" w:sz="0" w:space="0" w:color="auto"/>
        <w:right w:val="none" w:sz="0" w:space="0" w:color="auto"/>
      </w:divBdr>
    </w:div>
    <w:div w:id="88698684">
      <w:bodyDiv w:val="1"/>
      <w:marLeft w:val="0"/>
      <w:marRight w:val="0"/>
      <w:marTop w:val="0"/>
      <w:marBottom w:val="0"/>
      <w:divBdr>
        <w:top w:val="none" w:sz="0" w:space="0" w:color="auto"/>
        <w:left w:val="none" w:sz="0" w:space="0" w:color="auto"/>
        <w:bottom w:val="none" w:sz="0" w:space="0" w:color="auto"/>
        <w:right w:val="none" w:sz="0" w:space="0" w:color="auto"/>
      </w:divBdr>
    </w:div>
    <w:div w:id="132217813">
      <w:bodyDiv w:val="1"/>
      <w:marLeft w:val="0"/>
      <w:marRight w:val="0"/>
      <w:marTop w:val="0"/>
      <w:marBottom w:val="0"/>
      <w:divBdr>
        <w:top w:val="none" w:sz="0" w:space="0" w:color="auto"/>
        <w:left w:val="none" w:sz="0" w:space="0" w:color="auto"/>
        <w:bottom w:val="none" w:sz="0" w:space="0" w:color="auto"/>
        <w:right w:val="none" w:sz="0" w:space="0" w:color="auto"/>
      </w:divBdr>
    </w:div>
    <w:div w:id="156380812">
      <w:bodyDiv w:val="1"/>
      <w:marLeft w:val="0"/>
      <w:marRight w:val="0"/>
      <w:marTop w:val="0"/>
      <w:marBottom w:val="0"/>
      <w:divBdr>
        <w:top w:val="none" w:sz="0" w:space="0" w:color="auto"/>
        <w:left w:val="none" w:sz="0" w:space="0" w:color="auto"/>
        <w:bottom w:val="none" w:sz="0" w:space="0" w:color="auto"/>
        <w:right w:val="none" w:sz="0" w:space="0" w:color="auto"/>
      </w:divBdr>
    </w:div>
    <w:div w:id="402409619">
      <w:bodyDiv w:val="1"/>
      <w:marLeft w:val="0"/>
      <w:marRight w:val="0"/>
      <w:marTop w:val="0"/>
      <w:marBottom w:val="0"/>
      <w:divBdr>
        <w:top w:val="none" w:sz="0" w:space="0" w:color="auto"/>
        <w:left w:val="none" w:sz="0" w:space="0" w:color="auto"/>
        <w:bottom w:val="none" w:sz="0" w:space="0" w:color="auto"/>
        <w:right w:val="none" w:sz="0" w:space="0" w:color="auto"/>
      </w:divBdr>
    </w:div>
    <w:div w:id="404651219">
      <w:bodyDiv w:val="1"/>
      <w:marLeft w:val="0"/>
      <w:marRight w:val="0"/>
      <w:marTop w:val="0"/>
      <w:marBottom w:val="0"/>
      <w:divBdr>
        <w:top w:val="none" w:sz="0" w:space="0" w:color="auto"/>
        <w:left w:val="none" w:sz="0" w:space="0" w:color="auto"/>
        <w:bottom w:val="none" w:sz="0" w:space="0" w:color="auto"/>
        <w:right w:val="none" w:sz="0" w:space="0" w:color="auto"/>
      </w:divBdr>
    </w:div>
    <w:div w:id="489175020">
      <w:bodyDiv w:val="1"/>
      <w:marLeft w:val="0"/>
      <w:marRight w:val="0"/>
      <w:marTop w:val="0"/>
      <w:marBottom w:val="0"/>
      <w:divBdr>
        <w:top w:val="none" w:sz="0" w:space="0" w:color="auto"/>
        <w:left w:val="none" w:sz="0" w:space="0" w:color="auto"/>
        <w:bottom w:val="none" w:sz="0" w:space="0" w:color="auto"/>
        <w:right w:val="none" w:sz="0" w:space="0" w:color="auto"/>
      </w:divBdr>
    </w:div>
    <w:div w:id="696542614">
      <w:bodyDiv w:val="1"/>
      <w:marLeft w:val="0"/>
      <w:marRight w:val="0"/>
      <w:marTop w:val="0"/>
      <w:marBottom w:val="0"/>
      <w:divBdr>
        <w:top w:val="none" w:sz="0" w:space="0" w:color="auto"/>
        <w:left w:val="none" w:sz="0" w:space="0" w:color="auto"/>
        <w:bottom w:val="none" w:sz="0" w:space="0" w:color="auto"/>
        <w:right w:val="none" w:sz="0" w:space="0" w:color="auto"/>
      </w:divBdr>
      <w:divsChild>
        <w:div w:id="89814839">
          <w:marLeft w:val="0"/>
          <w:marRight w:val="0"/>
          <w:marTop w:val="0"/>
          <w:marBottom w:val="0"/>
          <w:divBdr>
            <w:top w:val="none" w:sz="0" w:space="0" w:color="auto"/>
            <w:left w:val="none" w:sz="0" w:space="0" w:color="auto"/>
            <w:bottom w:val="none" w:sz="0" w:space="0" w:color="auto"/>
            <w:right w:val="none" w:sz="0" w:space="0" w:color="auto"/>
          </w:divBdr>
          <w:divsChild>
            <w:div w:id="1425881836">
              <w:marLeft w:val="0"/>
              <w:marRight w:val="0"/>
              <w:marTop w:val="0"/>
              <w:marBottom w:val="0"/>
              <w:divBdr>
                <w:top w:val="none" w:sz="0" w:space="0" w:color="auto"/>
                <w:left w:val="none" w:sz="0" w:space="0" w:color="auto"/>
                <w:bottom w:val="none" w:sz="0" w:space="0" w:color="auto"/>
                <w:right w:val="none" w:sz="0" w:space="0" w:color="auto"/>
              </w:divBdr>
            </w:div>
          </w:divsChild>
        </w:div>
        <w:div w:id="108014531">
          <w:marLeft w:val="0"/>
          <w:marRight w:val="0"/>
          <w:marTop w:val="0"/>
          <w:marBottom w:val="0"/>
          <w:divBdr>
            <w:top w:val="none" w:sz="0" w:space="0" w:color="auto"/>
            <w:left w:val="none" w:sz="0" w:space="0" w:color="auto"/>
            <w:bottom w:val="none" w:sz="0" w:space="0" w:color="auto"/>
            <w:right w:val="none" w:sz="0" w:space="0" w:color="auto"/>
          </w:divBdr>
          <w:divsChild>
            <w:div w:id="883256121">
              <w:marLeft w:val="0"/>
              <w:marRight w:val="0"/>
              <w:marTop w:val="0"/>
              <w:marBottom w:val="0"/>
              <w:divBdr>
                <w:top w:val="none" w:sz="0" w:space="0" w:color="auto"/>
                <w:left w:val="none" w:sz="0" w:space="0" w:color="auto"/>
                <w:bottom w:val="none" w:sz="0" w:space="0" w:color="auto"/>
                <w:right w:val="none" w:sz="0" w:space="0" w:color="auto"/>
              </w:divBdr>
            </w:div>
          </w:divsChild>
        </w:div>
        <w:div w:id="121190179">
          <w:marLeft w:val="0"/>
          <w:marRight w:val="0"/>
          <w:marTop w:val="0"/>
          <w:marBottom w:val="0"/>
          <w:divBdr>
            <w:top w:val="none" w:sz="0" w:space="0" w:color="auto"/>
            <w:left w:val="none" w:sz="0" w:space="0" w:color="auto"/>
            <w:bottom w:val="none" w:sz="0" w:space="0" w:color="auto"/>
            <w:right w:val="none" w:sz="0" w:space="0" w:color="auto"/>
          </w:divBdr>
          <w:divsChild>
            <w:div w:id="677730937">
              <w:marLeft w:val="0"/>
              <w:marRight w:val="0"/>
              <w:marTop w:val="0"/>
              <w:marBottom w:val="0"/>
              <w:divBdr>
                <w:top w:val="none" w:sz="0" w:space="0" w:color="auto"/>
                <w:left w:val="none" w:sz="0" w:space="0" w:color="auto"/>
                <w:bottom w:val="none" w:sz="0" w:space="0" w:color="auto"/>
                <w:right w:val="none" w:sz="0" w:space="0" w:color="auto"/>
              </w:divBdr>
            </w:div>
          </w:divsChild>
        </w:div>
        <w:div w:id="154686745">
          <w:marLeft w:val="0"/>
          <w:marRight w:val="0"/>
          <w:marTop w:val="0"/>
          <w:marBottom w:val="0"/>
          <w:divBdr>
            <w:top w:val="none" w:sz="0" w:space="0" w:color="auto"/>
            <w:left w:val="none" w:sz="0" w:space="0" w:color="auto"/>
            <w:bottom w:val="none" w:sz="0" w:space="0" w:color="auto"/>
            <w:right w:val="none" w:sz="0" w:space="0" w:color="auto"/>
          </w:divBdr>
          <w:divsChild>
            <w:div w:id="1143085959">
              <w:marLeft w:val="0"/>
              <w:marRight w:val="0"/>
              <w:marTop w:val="0"/>
              <w:marBottom w:val="0"/>
              <w:divBdr>
                <w:top w:val="none" w:sz="0" w:space="0" w:color="auto"/>
                <w:left w:val="none" w:sz="0" w:space="0" w:color="auto"/>
                <w:bottom w:val="none" w:sz="0" w:space="0" w:color="auto"/>
                <w:right w:val="none" w:sz="0" w:space="0" w:color="auto"/>
              </w:divBdr>
            </w:div>
          </w:divsChild>
        </w:div>
        <w:div w:id="216744363">
          <w:marLeft w:val="0"/>
          <w:marRight w:val="0"/>
          <w:marTop w:val="0"/>
          <w:marBottom w:val="0"/>
          <w:divBdr>
            <w:top w:val="none" w:sz="0" w:space="0" w:color="auto"/>
            <w:left w:val="none" w:sz="0" w:space="0" w:color="auto"/>
            <w:bottom w:val="none" w:sz="0" w:space="0" w:color="auto"/>
            <w:right w:val="none" w:sz="0" w:space="0" w:color="auto"/>
          </w:divBdr>
          <w:divsChild>
            <w:div w:id="1274484558">
              <w:marLeft w:val="0"/>
              <w:marRight w:val="0"/>
              <w:marTop w:val="0"/>
              <w:marBottom w:val="0"/>
              <w:divBdr>
                <w:top w:val="none" w:sz="0" w:space="0" w:color="auto"/>
                <w:left w:val="none" w:sz="0" w:space="0" w:color="auto"/>
                <w:bottom w:val="none" w:sz="0" w:space="0" w:color="auto"/>
                <w:right w:val="none" w:sz="0" w:space="0" w:color="auto"/>
              </w:divBdr>
            </w:div>
          </w:divsChild>
        </w:div>
        <w:div w:id="218252475">
          <w:marLeft w:val="0"/>
          <w:marRight w:val="0"/>
          <w:marTop w:val="0"/>
          <w:marBottom w:val="0"/>
          <w:divBdr>
            <w:top w:val="none" w:sz="0" w:space="0" w:color="auto"/>
            <w:left w:val="none" w:sz="0" w:space="0" w:color="auto"/>
            <w:bottom w:val="none" w:sz="0" w:space="0" w:color="auto"/>
            <w:right w:val="none" w:sz="0" w:space="0" w:color="auto"/>
          </w:divBdr>
          <w:divsChild>
            <w:div w:id="1695227483">
              <w:marLeft w:val="0"/>
              <w:marRight w:val="0"/>
              <w:marTop w:val="0"/>
              <w:marBottom w:val="0"/>
              <w:divBdr>
                <w:top w:val="none" w:sz="0" w:space="0" w:color="auto"/>
                <w:left w:val="none" w:sz="0" w:space="0" w:color="auto"/>
                <w:bottom w:val="none" w:sz="0" w:space="0" w:color="auto"/>
                <w:right w:val="none" w:sz="0" w:space="0" w:color="auto"/>
              </w:divBdr>
            </w:div>
          </w:divsChild>
        </w:div>
        <w:div w:id="297994480">
          <w:marLeft w:val="0"/>
          <w:marRight w:val="0"/>
          <w:marTop w:val="0"/>
          <w:marBottom w:val="0"/>
          <w:divBdr>
            <w:top w:val="none" w:sz="0" w:space="0" w:color="auto"/>
            <w:left w:val="none" w:sz="0" w:space="0" w:color="auto"/>
            <w:bottom w:val="none" w:sz="0" w:space="0" w:color="auto"/>
            <w:right w:val="none" w:sz="0" w:space="0" w:color="auto"/>
          </w:divBdr>
          <w:divsChild>
            <w:div w:id="1229221789">
              <w:marLeft w:val="0"/>
              <w:marRight w:val="0"/>
              <w:marTop w:val="0"/>
              <w:marBottom w:val="0"/>
              <w:divBdr>
                <w:top w:val="none" w:sz="0" w:space="0" w:color="auto"/>
                <w:left w:val="none" w:sz="0" w:space="0" w:color="auto"/>
                <w:bottom w:val="none" w:sz="0" w:space="0" w:color="auto"/>
                <w:right w:val="none" w:sz="0" w:space="0" w:color="auto"/>
              </w:divBdr>
            </w:div>
          </w:divsChild>
        </w:div>
        <w:div w:id="465009598">
          <w:marLeft w:val="0"/>
          <w:marRight w:val="0"/>
          <w:marTop w:val="0"/>
          <w:marBottom w:val="0"/>
          <w:divBdr>
            <w:top w:val="none" w:sz="0" w:space="0" w:color="auto"/>
            <w:left w:val="none" w:sz="0" w:space="0" w:color="auto"/>
            <w:bottom w:val="none" w:sz="0" w:space="0" w:color="auto"/>
            <w:right w:val="none" w:sz="0" w:space="0" w:color="auto"/>
          </w:divBdr>
          <w:divsChild>
            <w:div w:id="1819686706">
              <w:marLeft w:val="0"/>
              <w:marRight w:val="0"/>
              <w:marTop w:val="0"/>
              <w:marBottom w:val="0"/>
              <w:divBdr>
                <w:top w:val="none" w:sz="0" w:space="0" w:color="auto"/>
                <w:left w:val="none" w:sz="0" w:space="0" w:color="auto"/>
                <w:bottom w:val="none" w:sz="0" w:space="0" w:color="auto"/>
                <w:right w:val="none" w:sz="0" w:space="0" w:color="auto"/>
              </w:divBdr>
            </w:div>
          </w:divsChild>
        </w:div>
        <w:div w:id="540439072">
          <w:marLeft w:val="0"/>
          <w:marRight w:val="0"/>
          <w:marTop w:val="0"/>
          <w:marBottom w:val="0"/>
          <w:divBdr>
            <w:top w:val="none" w:sz="0" w:space="0" w:color="auto"/>
            <w:left w:val="none" w:sz="0" w:space="0" w:color="auto"/>
            <w:bottom w:val="none" w:sz="0" w:space="0" w:color="auto"/>
            <w:right w:val="none" w:sz="0" w:space="0" w:color="auto"/>
          </w:divBdr>
          <w:divsChild>
            <w:div w:id="119495287">
              <w:marLeft w:val="0"/>
              <w:marRight w:val="0"/>
              <w:marTop w:val="0"/>
              <w:marBottom w:val="0"/>
              <w:divBdr>
                <w:top w:val="none" w:sz="0" w:space="0" w:color="auto"/>
                <w:left w:val="none" w:sz="0" w:space="0" w:color="auto"/>
                <w:bottom w:val="none" w:sz="0" w:space="0" w:color="auto"/>
                <w:right w:val="none" w:sz="0" w:space="0" w:color="auto"/>
              </w:divBdr>
            </w:div>
          </w:divsChild>
        </w:div>
        <w:div w:id="644241875">
          <w:marLeft w:val="0"/>
          <w:marRight w:val="0"/>
          <w:marTop w:val="0"/>
          <w:marBottom w:val="0"/>
          <w:divBdr>
            <w:top w:val="none" w:sz="0" w:space="0" w:color="auto"/>
            <w:left w:val="none" w:sz="0" w:space="0" w:color="auto"/>
            <w:bottom w:val="none" w:sz="0" w:space="0" w:color="auto"/>
            <w:right w:val="none" w:sz="0" w:space="0" w:color="auto"/>
          </w:divBdr>
          <w:divsChild>
            <w:div w:id="1471707038">
              <w:marLeft w:val="0"/>
              <w:marRight w:val="0"/>
              <w:marTop w:val="0"/>
              <w:marBottom w:val="0"/>
              <w:divBdr>
                <w:top w:val="none" w:sz="0" w:space="0" w:color="auto"/>
                <w:left w:val="none" w:sz="0" w:space="0" w:color="auto"/>
                <w:bottom w:val="none" w:sz="0" w:space="0" w:color="auto"/>
                <w:right w:val="none" w:sz="0" w:space="0" w:color="auto"/>
              </w:divBdr>
            </w:div>
          </w:divsChild>
        </w:div>
        <w:div w:id="765808871">
          <w:marLeft w:val="0"/>
          <w:marRight w:val="0"/>
          <w:marTop w:val="0"/>
          <w:marBottom w:val="0"/>
          <w:divBdr>
            <w:top w:val="none" w:sz="0" w:space="0" w:color="auto"/>
            <w:left w:val="none" w:sz="0" w:space="0" w:color="auto"/>
            <w:bottom w:val="none" w:sz="0" w:space="0" w:color="auto"/>
            <w:right w:val="none" w:sz="0" w:space="0" w:color="auto"/>
          </w:divBdr>
          <w:divsChild>
            <w:div w:id="1789591757">
              <w:marLeft w:val="0"/>
              <w:marRight w:val="0"/>
              <w:marTop w:val="0"/>
              <w:marBottom w:val="0"/>
              <w:divBdr>
                <w:top w:val="none" w:sz="0" w:space="0" w:color="auto"/>
                <w:left w:val="none" w:sz="0" w:space="0" w:color="auto"/>
                <w:bottom w:val="none" w:sz="0" w:space="0" w:color="auto"/>
                <w:right w:val="none" w:sz="0" w:space="0" w:color="auto"/>
              </w:divBdr>
            </w:div>
          </w:divsChild>
        </w:div>
        <w:div w:id="817038099">
          <w:marLeft w:val="0"/>
          <w:marRight w:val="0"/>
          <w:marTop w:val="0"/>
          <w:marBottom w:val="0"/>
          <w:divBdr>
            <w:top w:val="none" w:sz="0" w:space="0" w:color="auto"/>
            <w:left w:val="none" w:sz="0" w:space="0" w:color="auto"/>
            <w:bottom w:val="none" w:sz="0" w:space="0" w:color="auto"/>
            <w:right w:val="none" w:sz="0" w:space="0" w:color="auto"/>
          </w:divBdr>
          <w:divsChild>
            <w:div w:id="471138599">
              <w:marLeft w:val="0"/>
              <w:marRight w:val="0"/>
              <w:marTop w:val="0"/>
              <w:marBottom w:val="0"/>
              <w:divBdr>
                <w:top w:val="none" w:sz="0" w:space="0" w:color="auto"/>
                <w:left w:val="none" w:sz="0" w:space="0" w:color="auto"/>
                <w:bottom w:val="none" w:sz="0" w:space="0" w:color="auto"/>
                <w:right w:val="none" w:sz="0" w:space="0" w:color="auto"/>
              </w:divBdr>
            </w:div>
          </w:divsChild>
        </w:div>
        <w:div w:id="1039741192">
          <w:marLeft w:val="0"/>
          <w:marRight w:val="0"/>
          <w:marTop w:val="0"/>
          <w:marBottom w:val="0"/>
          <w:divBdr>
            <w:top w:val="none" w:sz="0" w:space="0" w:color="auto"/>
            <w:left w:val="none" w:sz="0" w:space="0" w:color="auto"/>
            <w:bottom w:val="none" w:sz="0" w:space="0" w:color="auto"/>
            <w:right w:val="none" w:sz="0" w:space="0" w:color="auto"/>
          </w:divBdr>
          <w:divsChild>
            <w:div w:id="186718812">
              <w:marLeft w:val="0"/>
              <w:marRight w:val="0"/>
              <w:marTop w:val="0"/>
              <w:marBottom w:val="0"/>
              <w:divBdr>
                <w:top w:val="none" w:sz="0" w:space="0" w:color="auto"/>
                <w:left w:val="none" w:sz="0" w:space="0" w:color="auto"/>
                <w:bottom w:val="none" w:sz="0" w:space="0" w:color="auto"/>
                <w:right w:val="none" w:sz="0" w:space="0" w:color="auto"/>
              </w:divBdr>
            </w:div>
          </w:divsChild>
        </w:div>
        <w:div w:id="1311716813">
          <w:marLeft w:val="0"/>
          <w:marRight w:val="0"/>
          <w:marTop w:val="0"/>
          <w:marBottom w:val="0"/>
          <w:divBdr>
            <w:top w:val="none" w:sz="0" w:space="0" w:color="auto"/>
            <w:left w:val="none" w:sz="0" w:space="0" w:color="auto"/>
            <w:bottom w:val="none" w:sz="0" w:space="0" w:color="auto"/>
            <w:right w:val="none" w:sz="0" w:space="0" w:color="auto"/>
          </w:divBdr>
          <w:divsChild>
            <w:div w:id="1477604826">
              <w:marLeft w:val="0"/>
              <w:marRight w:val="0"/>
              <w:marTop w:val="0"/>
              <w:marBottom w:val="0"/>
              <w:divBdr>
                <w:top w:val="none" w:sz="0" w:space="0" w:color="auto"/>
                <w:left w:val="none" w:sz="0" w:space="0" w:color="auto"/>
                <w:bottom w:val="none" w:sz="0" w:space="0" w:color="auto"/>
                <w:right w:val="none" w:sz="0" w:space="0" w:color="auto"/>
              </w:divBdr>
            </w:div>
          </w:divsChild>
        </w:div>
        <w:div w:id="1394815010">
          <w:marLeft w:val="0"/>
          <w:marRight w:val="0"/>
          <w:marTop w:val="0"/>
          <w:marBottom w:val="0"/>
          <w:divBdr>
            <w:top w:val="none" w:sz="0" w:space="0" w:color="auto"/>
            <w:left w:val="none" w:sz="0" w:space="0" w:color="auto"/>
            <w:bottom w:val="none" w:sz="0" w:space="0" w:color="auto"/>
            <w:right w:val="none" w:sz="0" w:space="0" w:color="auto"/>
          </w:divBdr>
          <w:divsChild>
            <w:div w:id="623343520">
              <w:marLeft w:val="0"/>
              <w:marRight w:val="0"/>
              <w:marTop w:val="0"/>
              <w:marBottom w:val="0"/>
              <w:divBdr>
                <w:top w:val="none" w:sz="0" w:space="0" w:color="auto"/>
                <w:left w:val="none" w:sz="0" w:space="0" w:color="auto"/>
                <w:bottom w:val="none" w:sz="0" w:space="0" w:color="auto"/>
                <w:right w:val="none" w:sz="0" w:space="0" w:color="auto"/>
              </w:divBdr>
            </w:div>
          </w:divsChild>
        </w:div>
        <w:div w:id="1455638953">
          <w:marLeft w:val="0"/>
          <w:marRight w:val="0"/>
          <w:marTop w:val="0"/>
          <w:marBottom w:val="0"/>
          <w:divBdr>
            <w:top w:val="none" w:sz="0" w:space="0" w:color="auto"/>
            <w:left w:val="none" w:sz="0" w:space="0" w:color="auto"/>
            <w:bottom w:val="none" w:sz="0" w:space="0" w:color="auto"/>
            <w:right w:val="none" w:sz="0" w:space="0" w:color="auto"/>
          </w:divBdr>
          <w:divsChild>
            <w:div w:id="1900481863">
              <w:marLeft w:val="0"/>
              <w:marRight w:val="0"/>
              <w:marTop w:val="0"/>
              <w:marBottom w:val="0"/>
              <w:divBdr>
                <w:top w:val="none" w:sz="0" w:space="0" w:color="auto"/>
                <w:left w:val="none" w:sz="0" w:space="0" w:color="auto"/>
                <w:bottom w:val="none" w:sz="0" w:space="0" w:color="auto"/>
                <w:right w:val="none" w:sz="0" w:space="0" w:color="auto"/>
              </w:divBdr>
            </w:div>
          </w:divsChild>
        </w:div>
        <w:div w:id="1690057440">
          <w:marLeft w:val="0"/>
          <w:marRight w:val="0"/>
          <w:marTop w:val="0"/>
          <w:marBottom w:val="0"/>
          <w:divBdr>
            <w:top w:val="none" w:sz="0" w:space="0" w:color="auto"/>
            <w:left w:val="none" w:sz="0" w:space="0" w:color="auto"/>
            <w:bottom w:val="none" w:sz="0" w:space="0" w:color="auto"/>
            <w:right w:val="none" w:sz="0" w:space="0" w:color="auto"/>
          </w:divBdr>
          <w:divsChild>
            <w:div w:id="1337459258">
              <w:marLeft w:val="0"/>
              <w:marRight w:val="0"/>
              <w:marTop w:val="0"/>
              <w:marBottom w:val="0"/>
              <w:divBdr>
                <w:top w:val="none" w:sz="0" w:space="0" w:color="auto"/>
                <w:left w:val="none" w:sz="0" w:space="0" w:color="auto"/>
                <w:bottom w:val="none" w:sz="0" w:space="0" w:color="auto"/>
                <w:right w:val="none" w:sz="0" w:space="0" w:color="auto"/>
              </w:divBdr>
            </w:div>
          </w:divsChild>
        </w:div>
        <w:div w:id="1824082630">
          <w:marLeft w:val="0"/>
          <w:marRight w:val="0"/>
          <w:marTop w:val="0"/>
          <w:marBottom w:val="0"/>
          <w:divBdr>
            <w:top w:val="none" w:sz="0" w:space="0" w:color="auto"/>
            <w:left w:val="none" w:sz="0" w:space="0" w:color="auto"/>
            <w:bottom w:val="none" w:sz="0" w:space="0" w:color="auto"/>
            <w:right w:val="none" w:sz="0" w:space="0" w:color="auto"/>
          </w:divBdr>
          <w:divsChild>
            <w:div w:id="308484304">
              <w:marLeft w:val="0"/>
              <w:marRight w:val="0"/>
              <w:marTop w:val="0"/>
              <w:marBottom w:val="0"/>
              <w:divBdr>
                <w:top w:val="none" w:sz="0" w:space="0" w:color="auto"/>
                <w:left w:val="none" w:sz="0" w:space="0" w:color="auto"/>
                <w:bottom w:val="none" w:sz="0" w:space="0" w:color="auto"/>
                <w:right w:val="none" w:sz="0" w:space="0" w:color="auto"/>
              </w:divBdr>
            </w:div>
          </w:divsChild>
        </w:div>
        <w:div w:id="1907884674">
          <w:marLeft w:val="0"/>
          <w:marRight w:val="0"/>
          <w:marTop w:val="0"/>
          <w:marBottom w:val="0"/>
          <w:divBdr>
            <w:top w:val="none" w:sz="0" w:space="0" w:color="auto"/>
            <w:left w:val="none" w:sz="0" w:space="0" w:color="auto"/>
            <w:bottom w:val="none" w:sz="0" w:space="0" w:color="auto"/>
            <w:right w:val="none" w:sz="0" w:space="0" w:color="auto"/>
          </w:divBdr>
          <w:divsChild>
            <w:div w:id="148518769">
              <w:marLeft w:val="0"/>
              <w:marRight w:val="0"/>
              <w:marTop w:val="0"/>
              <w:marBottom w:val="0"/>
              <w:divBdr>
                <w:top w:val="none" w:sz="0" w:space="0" w:color="auto"/>
                <w:left w:val="none" w:sz="0" w:space="0" w:color="auto"/>
                <w:bottom w:val="none" w:sz="0" w:space="0" w:color="auto"/>
                <w:right w:val="none" w:sz="0" w:space="0" w:color="auto"/>
              </w:divBdr>
            </w:div>
          </w:divsChild>
        </w:div>
        <w:div w:id="1931884587">
          <w:marLeft w:val="0"/>
          <w:marRight w:val="0"/>
          <w:marTop w:val="0"/>
          <w:marBottom w:val="0"/>
          <w:divBdr>
            <w:top w:val="none" w:sz="0" w:space="0" w:color="auto"/>
            <w:left w:val="none" w:sz="0" w:space="0" w:color="auto"/>
            <w:bottom w:val="none" w:sz="0" w:space="0" w:color="auto"/>
            <w:right w:val="none" w:sz="0" w:space="0" w:color="auto"/>
          </w:divBdr>
          <w:divsChild>
            <w:div w:id="1378506331">
              <w:marLeft w:val="0"/>
              <w:marRight w:val="0"/>
              <w:marTop w:val="0"/>
              <w:marBottom w:val="0"/>
              <w:divBdr>
                <w:top w:val="none" w:sz="0" w:space="0" w:color="auto"/>
                <w:left w:val="none" w:sz="0" w:space="0" w:color="auto"/>
                <w:bottom w:val="none" w:sz="0" w:space="0" w:color="auto"/>
                <w:right w:val="none" w:sz="0" w:space="0" w:color="auto"/>
              </w:divBdr>
            </w:div>
          </w:divsChild>
        </w:div>
        <w:div w:id="2101752387">
          <w:marLeft w:val="0"/>
          <w:marRight w:val="0"/>
          <w:marTop w:val="0"/>
          <w:marBottom w:val="0"/>
          <w:divBdr>
            <w:top w:val="none" w:sz="0" w:space="0" w:color="auto"/>
            <w:left w:val="none" w:sz="0" w:space="0" w:color="auto"/>
            <w:bottom w:val="none" w:sz="0" w:space="0" w:color="auto"/>
            <w:right w:val="none" w:sz="0" w:space="0" w:color="auto"/>
          </w:divBdr>
          <w:divsChild>
            <w:div w:id="1687436656">
              <w:marLeft w:val="0"/>
              <w:marRight w:val="0"/>
              <w:marTop w:val="0"/>
              <w:marBottom w:val="0"/>
              <w:divBdr>
                <w:top w:val="none" w:sz="0" w:space="0" w:color="auto"/>
                <w:left w:val="none" w:sz="0" w:space="0" w:color="auto"/>
                <w:bottom w:val="none" w:sz="0" w:space="0" w:color="auto"/>
                <w:right w:val="none" w:sz="0" w:space="0" w:color="auto"/>
              </w:divBdr>
            </w:div>
          </w:divsChild>
        </w:div>
        <w:div w:id="2105683623">
          <w:marLeft w:val="0"/>
          <w:marRight w:val="0"/>
          <w:marTop w:val="0"/>
          <w:marBottom w:val="0"/>
          <w:divBdr>
            <w:top w:val="none" w:sz="0" w:space="0" w:color="auto"/>
            <w:left w:val="none" w:sz="0" w:space="0" w:color="auto"/>
            <w:bottom w:val="none" w:sz="0" w:space="0" w:color="auto"/>
            <w:right w:val="none" w:sz="0" w:space="0" w:color="auto"/>
          </w:divBdr>
          <w:divsChild>
            <w:div w:id="106432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25677">
      <w:bodyDiv w:val="1"/>
      <w:marLeft w:val="0"/>
      <w:marRight w:val="0"/>
      <w:marTop w:val="0"/>
      <w:marBottom w:val="0"/>
      <w:divBdr>
        <w:top w:val="none" w:sz="0" w:space="0" w:color="auto"/>
        <w:left w:val="none" w:sz="0" w:space="0" w:color="auto"/>
        <w:bottom w:val="none" w:sz="0" w:space="0" w:color="auto"/>
        <w:right w:val="none" w:sz="0" w:space="0" w:color="auto"/>
      </w:divBdr>
      <w:divsChild>
        <w:div w:id="880552280">
          <w:marLeft w:val="0"/>
          <w:marRight w:val="0"/>
          <w:marTop w:val="0"/>
          <w:marBottom w:val="0"/>
          <w:divBdr>
            <w:top w:val="none" w:sz="0" w:space="0" w:color="auto"/>
            <w:left w:val="none" w:sz="0" w:space="0" w:color="auto"/>
            <w:bottom w:val="none" w:sz="0" w:space="0" w:color="auto"/>
            <w:right w:val="none" w:sz="0" w:space="0" w:color="auto"/>
          </w:divBdr>
          <w:divsChild>
            <w:div w:id="846099122">
              <w:marLeft w:val="0"/>
              <w:marRight w:val="0"/>
              <w:marTop w:val="0"/>
              <w:marBottom w:val="0"/>
              <w:divBdr>
                <w:top w:val="none" w:sz="0" w:space="0" w:color="auto"/>
                <w:left w:val="none" w:sz="0" w:space="0" w:color="auto"/>
                <w:bottom w:val="none" w:sz="0" w:space="0" w:color="auto"/>
                <w:right w:val="none" w:sz="0" w:space="0" w:color="auto"/>
              </w:divBdr>
            </w:div>
          </w:divsChild>
        </w:div>
        <w:div w:id="1013990066">
          <w:marLeft w:val="0"/>
          <w:marRight w:val="0"/>
          <w:marTop w:val="0"/>
          <w:marBottom w:val="0"/>
          <w:divBdr>
            <w:top w:val="none" w:sz="0" w:space="0" w:color="auto"/>
            <w:left w:val="none" w:sz="0" w:space="0" w:color="auto"/>
            <w:bottom w:val="none" w:sz="0" w:space="0" w:color="auto"/>
            <w:right w:val="none" w:sz="0" w:space="0" w:color="auto"/>
          </w:divBdr>
          <w:divsChild>
            <w:div w:id="149575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932970">
      <w:bodyDiv w:val="1"/>
      <w:marLeft w:val="0"/>
      <w:marRight w:val="0"/>
      <w:marTop w:val="0"/>
      <w:marBottom w:val="0"/>
      <w:divBdr>
        <w:top w:val="none" w:sz="0" w:space="0" w:color="auto"/>
        <w:left w:val="none" w:sz="0" w:space="0" w:color="auto"/>
        <w:bottom w:val="none" w:sz="0" w:space="0" w:color="auto"/>
        <w:right w:val="none" w:sz="0" w:space="0" w:color="auto"/>
      </w:divBdr>
    </w:div>
    <w:div w:id="851453083">
      <w:bodyDiv w:val="1"/>
      <w:marLeft w:val="0"/>
      <w:marRight w:val="0"/>
      <w:marTop w:val="0"/>
      <w:marBottom w:val="0"/>
      <w:divBdr>
        <w:top w:val="none" w:sz="0" w:space="0" w:color="auto"/>
        <w:left w:val="none" w:sz="0" w:space="0" w:color="auto"/>
        <w:bottom w:val="none" w:sz="0" w:space="0" w:color="auto"/>
        <w:right w:val="none" w:sz="0" w:space="0" w:color="auto"/>
      </w:divBdr>
    </w:div>
    <w:div w:id="856163076">
      <w:bodyDiv w:val="1"/>
      <w:marLeft w:val="0"/>
      <w:marRight w:val="0"/>
      <w:marTop w:val="0"/>
      <w:marBottom w:val="0"/>
      <w:divBdr>
        <w:top w:val="none" w:sz="0" w:space="0" w:color="auto"/>
        <w:left w:val="none" w:sz="0" w:space="0" w:color="auto"/>
        <w:bottom w:val="none" w:sz="0" w:space="0" w:color="auto"/>
        <w:right w:val="none" w:sz="0" w:space="0" w:color="auto"/>
      </w:divBdr>
      <w:divsChild>
        <w:div w:id="1304579220">
          <w:marLeft w:val="0"/>
          <w:marRight w:val="0"/>
          <w:marTop w:val="0"/>
          <w:marBottom w:val="0"/>
          <w:divBdr>
            <w:top w:val="none" w:sz="0" w:space="0" w:color="auto"/>
            <w:left w:val="none" w:sz="0" w:space="0" w:color="auto"/>
            <w:bottom w:val="none" w:sz="0" w:space="0" w:color="auto"/>
            <w:right w:val="none" w:sz="0" w:space="0" w:color="auto"/>
          </w:divBdr>
          <w:divsChild>
            <w:div w:id="1879777164">
              <w:marLeft w:val="0"/>
              <w:marRight w:val="0"/>
              <w:marTop w:val="0"/>
              <w:marBottom w:val="0"/>
              <w:divBdr>
                <w:top w:val="none" w:sz="0" w:space="0" w:color="auto"/>
                <w:left w:val="none" w:sz="0" w:space="0" w:color="auto"/>
                <w:bottom w:val="none" w:sz="0" w:space="0" w:color="auto"/>
                <w:right w:val="none" w:sz="0" w:space="0" w:color="auto"/>
              </w:divBdr>
            </w:div>
          </w:divsChild>
        </w:div>
        <w:div w:id="1571769957">
          <w:marLeft w:val="0"/>
          <w:marRight w:val="0"/>
          <w:marTop w:val="0"/>
          <w:marBottom w:val="0"/>
          <w:divBdr>
            <w:top w:val="none" w:sz="0" w:space="0" w:color="auto"/>
            <w:left w:val="none" w:sz="0" w:space="0" w:color="auto"/>
            <w:bottom w:val="none" w:sz="0" w:space="0" w:color="auto"/>
            <w:right w:val="none" w:sz="0" w:space="0" w:color="auto"/>
          </w:divBdr>
          <w:divsChild>
            <w:div w:id="144526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966104">
      <w:bodyDiv w:val="1"/>
      <w:marLeft w:val="0"/>
      <w:marRight w:val="0"/>
      <w:marTop w:val="0"/>
      <w:marBottom w:val="0"/>
      <w:divBdr>
        <w:top w:val="none" w:sz="0" w:space="0" w:color="auto"/>
        <w:left w:val="none" w:sz="0" w:space="0" w:color="auto"/>
        <w:bottom w:val="none" w:sz="0" w:space="0" w:color="auto"/>
        <w:right w:val="none" w:sz="0" w:space="0" w:color="auto"/>
      </w:divBdr>
    </w:div>
    <w:div w:id="940380039">
      <w:bodyDiv w:val="1"/>
      <w:marLeft w:val="0"/>
      <w:marRight w:val="0"/>
      <w:marTop w:val="0"/>
      <w:marBottom w:val="0"/>
      <w:divBdr>
        <w:top w:val="none" w:sz="0" w:space="0" w:color="auto"/>
        <w:left w:val="none" w:sz="0" w:space="0" w:color="auto"/>
        <w:bottom w:val="none" w:sz="0" w:space="0" w:color="auto"/>
        <w:right w:val="none" w:sz="0" w:space="0" w:color="auto"/>
      </w:divBdr>
    </w:div>
    <w:div w:id="951205545">
      <w:bodyDiv w:val="1"/>
      <w:marLeft w:val="0"/>
      <w:marRight w:val="0"/>
      <w:marTop w:val="0"/>
      <w:marBottom w:val="0"/>
      <w:divBdr>
        <w:top w:val="none" w:sz="0" w:space="0" w:color="auto"/>
        <w:left w:val="none" w:sz="0" w:space="0" w:color="auto"/>
        <w:bottom w:val="none" w:sz="0" w:space="0" w:color="auto"/>
        <w:right w:val="none" w:sz="0" w:space="0" w:color="auto"/>
      </w:divBdr>
      <w:divsChild>
        <w:div w:id="21826061">
          <w:marLeft w:val="0"/>
          <w:marRight w:val="0"/>
          <w:marTop w:val="0"/>
          <w:marBottom w:val="0"/>
          <w:divBdr>
            <w:top w:val="none" w:sz="0" w:space="0" w:color="auto"/>
            <w:left w:val="none" w:sz="0" w:space="0" w:color="auto"/>
            <w:bottom w:val="none" w:sz="0" w:space="0" w:color="auto"/>
            <w:right w:val="none" w:sz="0" w:space="0" w:color="auto"/>
          </w:divBdr>
        </w:div>
        <w:div w:id="109589892">
          <w:marLeft w:val="0"/>
          <w:marRight w:val="0"/>
          <w:marTop w:val="0"/>
          <w:marBottom w:val="0"/>
          <w:divBdr>
            <w:top w:val="none" w:sz="0" w:space="0" w:color="auto"/>
            <w:left w:val="none" w:sz="0" w:space="0" w:color="auto"/>
            <w:bottom w:val="none" w:sz="0" w:space="0" w:color="auto"/>
            <w:right w:val="none" w:sz="0" w:space="0" w:color="auto"/>
          </w:divBdr>
        </w:div>
        <w:div w:id="416169668">
          <w:marLeft w:val="0"/>
          <w:marRight w:val="0"/>
          <w:marTop w:val="0"/>
          <w:marBottom w:val="0"/>
          <w:divBdr>
            <w:top w:val="none" w:sz="0" w:space="0" w:color="auto"/>
            <w:left w:val="none" w:sz="0" w:space="0" w:color="auto"/>
            <w:bottom w:val="none" w:sz="0" w:space="0" w:color="auto"/>
            <w:right w:val="none" w:sz="0" w:space="0" w:color="auto"/>
          </w:divBdr>
        </w:div>
        <w:div w:id="445126595">
          <w:marLeft w:val="0"/>
          <w:marRight w:val="0"/>
          <w:marTop w:val="0"/>
          <w:marBottom w:val="0"/>
          <w:divBdr>
            <w:top w:val="none" w:sz="0" w:space="0" w:color="auto"/>
            <w:left w:val="none" w:sz="0" w:space="0" w:color="auto"/>
            <w:bottom w:val="none" w:sz="0" w:space="0" w:color="auto"/>
            <w:right w:val="none" w:sz="0" w:space="0" w:color="auto"/>
          </w:divBdr>
        </w:div>
        <w:div w:id="518349715">
          <w:marLeft w:val="0"/>
          <w:marRight w:val="0"/>
          <w:marTop w:val="0"/>
          <w:marBottom w:val="0"/>
          <w:divBdr>
            <w:top w:val="none" w:sz="0" w:space="0" w:color="auto"/>
            <w:left w:val="none" w:sz="0" w:space="0" w:color="auto"/>
            <w:bottom w:val="none" w:sz="0" w:space="0" w:color="auto"/>
            <w:right w:val="none" w:sz="0" w:space="0" w:color="auto"/>
          </w:divBdr>
        </w:div>
        <w:div w:id="597829259">
          <w:marLeft w:val="0"/>
          <w:marRight w:val="0"/>
          <w:marTop w:val="0"/>
          <w:marBottom w:val="0"/>
          <w:divBdr>
            <w:top w:val="none" w:sz="0" w:space="0" w:color="auto"/>
            <w:left w:val="none" w:sz="0" w:space="0" w:color="auto"/>
            <w:bottom w:val="none" w:sz="0" w:space="0" w:color="auto"/>
            <w:right w:val="none" w:sz="0" w:space="0" w:color="auto"/>
          </w:divBdr>
        </w:div>
        <w:div w:id="633634325">
          <w:marLeft w:val="0"/>
          <w:marRight w:val="0"/>
          <w:marTop w:val="0"/>
          <w:marBottom w:val="0"/>
          <w:divBdr>
            <w:top w:val="none" w:sz="0" w:space="0" w:color="auto"/>
            <w:left w:val="none" w:sz="0" w:space="0" w:color="auto"/>
            <w:bottom w:val="none" w:sz="0" w:space="0" w:color="auto"/>
            <w:right w:val="none" w:sz="0" w:space="0" w:color="auto"/>
          </w:divBdr>
        </w:div>
        <w:div w:id="767308892">
          <w:marLeft w:val="0"/>
          <w:marRight w:val="0"/>
          <w:marTop w:val="0"/>
          <w:marBottom w:val="0"/>
          <w:divBdr>
            <w:top w:val="none" w:sz="0" w:space="0" w:color="auto"/>
            <w:left w:val="none" w:sz="0" w:space="0" w:color="auto"/>
            <w:bottom w:val="none" w:sz="0" w:space="0" w:color="auto"/>
            <w:right w:val="none" w:sz="0" w:space="0" w:color="auto"/>
          </w:divBdr>
        </w:div>
        <w:div w:id="850221971">
          <w:marLeft w:val="0"/>
          <w:marRight w:val="0"/>
          <w:marTop w:val="0"/>
          <w:marBottom w:val="0"/>
          <w:divBdr>
            <w:top w:val="none" w:sz="0" w:space="0" w:color="auto"/>
            <w:left w:val="none" w:sz="0" w:space="0" w:color="auto"/>
            <w:bottom w:val="none" w:sz="0" w:space="0" w:color="auto"/>
            <w:right w:val="none" w:sz="0" w:space="0" w:color="auto"/>
          </w:divBdr>
        </w:div>
        <w:div w:id="961962322">
          <w:marLeft w:val="0"/>
          <w:marRight w:val="0"/>
          <w:marTop w:val="0"/>
          <w:marBottom w:val="0"/>
          <w:divBdr>
            <w:top w:val="none" w:sz="0" w:space="0" w:color="auto"/>
            <w:left w:val="none" w:sz="0" w:space="0" w:color="auto"/>
            <w:bottom w:val="none" w:sz="0" w:space="0" w:color="auto"/>
            <w:right w:val="none" w:sz="0" w:space="0" w:color="auto"/>
          </w:divBdr>
        </w:div>
        <w:div w:id="1075736722">
          <w:marLeft w:val="0"/>
          <w:marRight w:val="0"/>
          <w:marTop w:val="0"/>
          <w:marBottom w:val="0"/>
          <w:divBdr>
            <w:top w:val="none" w:sz="0" w:space="0" w:color="auto"/>
            <w:left w:val="none" w:sz="0" w:space="0" w:color="auto"/>
            <w:bottom w:val="none" w:sz="0" w:space="0" w:color="auto"/>
            <w:right w:val="none" w:sz="0" w:space="0" w:color="auto"/>
          </w:divBdr>
        </w:div>
        <w:div w:id="1398282159">
          <w:marLeft w:val="0"/>
          <w:marRight w:val="0"/>
          <w:marTop w:val="0"/>
          <w:marBottom w:val="0"/>
          <w:divBdr>
            <w:top w:val="none" w:sz="0" w:space="0" w:color="auto"/>
            <w:left w:val="none" w:sz="0" w:space="0" w:color="auto"/>
            <w:bottom w:val="none" w:sz="0" w:space="0" w:color="auto"/>
            <w:right w:val="none" w:sz="0" w:space="0" w:color="auto"/>
          </w:divBdr>
        </w:div>
        <w:div w:id="1478572536">
          <w:marLeft w:val="0"/>
          <w:marRight w:val="0"/>
          <w:marTop w:val="0"/>
          <w:marBottom w:val="0"/>
          <w:divBdr>
            <w:top w:val="none" w:sz="0" w:space="0" w:color="auto"/>
            <w:left w:val="none" w:sz="0" w:space="0" w:color="auto"/>
            <w:bottom w:val="none" w:sz="0" w:space="0" w:color="auto"/>
            <w:right w:val="none" w:sz="0" w:space="0" w:color="auto"/>
          </w:divBdr>
        </w:div>
        <w:div w:id="1538346809">
          <w:marLeft w:val="0"/>
          <w:marRight w:val="0"/>
          <w:marTop w:val="0"/>
          <w:marBottom w:val="0"/>
          <w:divBdr>
            <w:top w:val="none" w:sz="0" w:space="0" w:color="auto"/>
            <w:left w:val="none" w:sz="0" w:space="0" w:color="auto"/>
            <w:bottom w:val="none" w:sz="0" w:space="0" w:color="auto"/>
            <w:right w:val="none" w:sz="0" w:space="0" w:color="auto"/>
          </w:divBdr>
        </w:div>
        <w:div w:id="2073116644">
          <w:marLeft w:val="0"/>
          <w:marRight w:val="0"/>
          <w:marTop w:val="0"/>
          <w:marBottom w:val="0"/>
          <w:divBdr>
            <w:top w:val="none" w:sz="0" w:space="0" w:color="auto"/>
            <w:left w:val="none" w:sz="0" w:space="0" w:color="auto"/>
            <w:bottom w:val="none" w:sz="0" w:space="0" w:color="auto"/>
            <w:right w:val="none" w:sz="0" w:space="0" w:color="auto"/>
          </w:divBdr>
        </w:div>
      </w:divsChild>
    </w:div>
    <w:div w:id="968129292">
      <w:bodyDiv w:val="1"/>
      <w:marLeft w:val="0"/>
      <w:marRight w:val="0"/>
      <w:marTop w:val="0"/>
      <w:marBottom w:val="0"/>
      <w:divBdr>
        <w:top w:val="none" w:sz="0" w:space="0" w:color="auto"/>
        <w:left w:val="none" w:sz="0" w:space="0" w:color="auto"/>
        <w:bottom w:val="none" w:sz="0" w:space="0" w:color="auto"/>
        <w:right w:val="none" w:sz="0" w:space="0" w:color="auto"/>
      </w:divBdr>
    </w:div>
    <w:div w:id="982848798">
      <w:bodyDiv w:val="1"/>
      <w:marLeft w:val="0"/>
      <w:marRight w:val="0"/>
      <w:marTop w:val="0"/>
      <w:marBottom w:val="0"/>
      <w:divBdr>
        <w:top w:val="none" w:sz="0" w:space="0" w:color="auto"/>
        <w:left w:val="none" w:sz="0" w:space="0" w:color="auto"/>
        <w:bottom w:val="none" w:sz="0" w:space="0" w:color="auto"/>
        <w:right w:val="none" w:sz="0" w:space="0" w:color="auto"/>
      </w:divBdr>
    </w:div>
    <w:div w:id="1125391857">
      <w:bodyDiv w:val="1"/>
      <w:marLeft w:val="0"/>
      <w:marRight w:val="0"/>
      <w:marTop w:val="0"/>
      <w:marBottom w:val="0"/>
      <w:divBdr>
        <w:top w:val="none" w:sz="0" w:space="0" w:color="auto"/>
        <w:left w:val="none" w:sz="0" w:space="0" w:color="auto"/>
        <w:bottom w:val="none" w:sz="0" w:space="0" w:color="auto"/>
        <w:right w:val="none" w:sz="0" w:space="0" w:color="auto"/>
      </w:divBdr>
      <w:divsChild>
        <w:div w:id="1263341517">
          <w:marLeft w:val="0"/>
          <w:marRight w:val="0"/>
          <w:marTop w:val="0"/>
          <w:marBottom w:val="0"/>
          <w:divBdr>
            <w:top w:val="none" w:sz="0" w:space="0" w:color="auto"/>
            <w:left w:val="none" w:sz="0" w:space="0" w:color="auto"/>
            <w:bottom w:val="none" w:sz="0" w:space="0" w:color="auto"/>
            <w:right w:val="none" w:sz="0" w:space="0" w:color="auto"/>
          </w:divBdr>
          <w:divsChild>
            <w:div w:id="1061095411">
              <w:marLeft w:val="0"/>
              <w:marRight w:val="0"/>
              <w:marTop w:val="0"/>
              <w:marBottom w:val="0"/>
              <w:divBdr>
                <w:top w:val="none" w:sz="0" w:space="0" w:color="auto"/>
                <w:left w:val="none" w:sz="0" w:space="0" w:color="auto"/>
                <w:bottom w:val="none" w:sz="0" w:space="0" w:color="auto"/>
                <w:right w:val="none" w:sz="0" w:space="0" w:color="auto"/>
              </w:divBdr>
            </w:div>
            <w:div w:id="2107454122">
              <w:marLeft w:val="0"/>
              <w:marRight w:val="0"/>
              <w:marTop w:val="0"/>
              <w:marBottom w:val="0"/>
              <w:divBdr>
                <w:top w:val="none" w:sz="0" w:space="0" w:color="auto"/>
                <w:left w:val="none" w:sz="0" w:space="0" w:color="auto"/>
                <w:bottom w:val="none" w:sz="0" w:space="0" w:color="auto"/>
                <w:right w:val="none" w:sz="0" w:space="0" w:color="auto"/>
              </w:divBdr>
            </w:div>
          </w:divsChild>
        </w:div>
        <w:div w:id="1502961539">
          <w:marLeft w:val="0"/>
          <w:marRight w:val="0"/>
          <w:marTop w:val="0"/>
          <w:marBottom w:val="0"/>
          <w:divBdr>
            <w:top w:val="none" w:sz="0" w:space="0" w:color="auto"/>
            <w:left w:val="none" w:sz="0" w:space="0" w:color="auto"/>
            <w:bottom w:val="none" w:sz="0" w:space="0" w:color="auto"/>
            <w:right w:val="none" w:sz="0" w:space="0" w:color="auto"/>
          </w:divBdr>
          <w:divsChild>
            <w:div w:id="136577794">
              <w:marLeft w:val="0"/>
              <w:marRight w:val="0"/>
              <w:marTop w:val="0"/>
              <w:marBottom w:val="0"/>
              <w:divBdr>
                <w:top w:val="none" w:sz="0" w:space="0" w:color="auto"/>
                <w:left w:val="none" w:sz="0" w:space="0" w:color="auto"/>
                <w:bottom w:val="none" w:sz="0" w:space="0" w:color="auto"/>
                <w:right w:val="none" w:sz="0" w:space="0" w:color="auto"/>
              </w:divBdr>
            </w:div>
            <w:div w:id="599488238">
              <w:marLeft w:val="0"/>
              <w:marRight w:val="0"/>
              <w:marTop w:val="0"/>
              <w:marBottom w:val="0"/>
              <w:divBdr>
                <w:top w:val="none" w:sz="0" w:space="0" w:color="auto"/>
                <w:left w:val="none" w:sz="0" w:space="0" w:color="auto"/>
                <w:bottom w:val="none" w:sz="0" w:space="0" w:color="auto"/>
                <w:right w:val="none" w:sz="0" w:space="0" w:color="auto"/>
              </w:divBdr>
            </w:div>
            <w:div w:id="907618980">
              <w:marLeft w:val="0"/>
              <w:marRight w:val="0"/>
              <w:marTop w:val="0"/>
              <w:marBottom w:val="0"/>
              <w:divBdr>
                <w:top w:val="none" w:sz="0" w:space="0" w:color="auto"/>
                <w:left w:val="none" w:sz="0" w:space="0" w:color="auto"/>
                <w:bottom w:val="none" w:sz="0" w:space="0" w:color="auto"/>
                <w:right w:val="none" w:sz="0" w:space="0" w:color="auto"/>
              </w:divBdr>
            </w:div>
          </w:divsChild>
        </w:div>
        <w:div w:id="1542015209">
          <w:marLeft w:val="0"/>
          <w:marRight w:val="0"/>
          <w:marTop w:val="0"/>
          <w:marBottom w:val="0"/>
          <w:divBdr>
            <w:top w:val="none" w:sz="0" w:space="0" w:color="auto"/>
            <w:left w:val="none" w:sz="0" w:space="0" w:color="auto"/>
            <w:bottom w:val="none" w:sz="0" w:space="0" w:color="auto"/>
            <w:right w:val="none" w:sz="0" w:space="0" w:color="auto"/>
          </w:divBdr>
          <w:divsChild>
            <w:div w:id="121092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934903">
      <w:bodyDiv w:val="1"/>
      <w:marLeft w:val="0"/>
      <w:marRight w:val="0"/>
      <w:marTop w:val="0"/>
      <w:marBottom w:val="0"/>
      <w:divBdr>
        <w:top w:val="none" w:sz="0" w:space="0" w:color="auto"/>
        <w:left w:val="none" w:sz="0" w:space="0" w:color="auto"/>
        <w:bottom w:val="none" w:sz="0" w:space="0" w:color="auto"/>
        <w:right w:val="none" w:sz="0" w:space="0" w:color="auto"/>
      </w:divBdr>
    </w:div>
    <w:div w:id="1174033471">
      <w:bodyDiv w:val="1"/>
      <w:marLeft w:val="0"/>
      <w:marRight w:val="0"/>
      <w:marTop w:val="0"/>
      <w:marBottom w:val="0"/>
      <w:divBdr>
        <w:top w:val="none" w:sz="0" w:space="0" w:color="auto"/>
        <w:left w:val="none" w:sz="0" w:space="0" w:color="auto"/>
        <w:bottom w:val="none" w:sz="0" w:space="0" w:color="auto"/>
        <w:right w:val="none" w:sz="0" w:space="0" w:color="auto"/>
      </w:divBdr>
    </w:div>
    <w:div w:id="1224025100">
      <w:bodyDiv w:val="1"/>
      <w:marLeft w:val="0"/>
      <w:marRight w:val="0"/>
      <w:marTop w:val="0"/>
      <w:marBottom w:val="0"/>
      <w:divBdr>
        <w:top w:val="none" w:sz="0" w:space="0" w:color="auto"/>
        <w:left w:val="none" w:sz="0" w:space="0" w:color="auto"/>
        <w:bottom w:val="none" w:sz="0" w:space="0" w:color="auto"/>
        <w:right w:val="none" w:sz="0" w:space="0" w:color="auto"/>
      </w:divBdr>
      <w:divsChild>
        <w:div w:id="183329210">
          <w:marLeft w:val="0"/>
          <w:marRight w:val="0"/>
          <w:marTop w:val="0"/>
          <w:marBottom w:val="0"/>
          <w:divBdr>
            <w:top w:val="none" w:sz="0" w:space="0" w:color="auto"/>
            <w:left w:val="none" w:sz="0" w:space="0" w:color="auto"/>
            <w:bottom w:val="none" w:sz="0" w:space="0" w:color="auto"/>
            <w:right w:val="none" w:sz="0" w:space="0" w:color="auto"/>
          </w:divBdr>
          <w:divsChild>
            <w:div w:id="788428058">
              <w:marLeft w:val="0"/>
              <w:marRight w:val="0"/>
              <w:marTop w:val="0"/>
              <w:marBottom w:val="0"/>
              <w:divBdr>
                <w:top w:val="none" w:sz="0" w:space="0" w:color="auto"/>
                <w:left w:val="none" w:sz="0" w:space="0" w:color="auto"/>
                <w:bottom w:val="none" w:sz="0" w:space="0" w:color="auto"/>
                <w:right w:val="none" w:sz="0" w:space="0" w:color="auto"/>
              </w:divBdr>
            </w:div>
          </w:divsChild>
        </w:div>
        <w:div w:id="195318666">
          <w:marLeft w:val="0"/>
          <w:marRight w:val="0"/>
          <w:marTop w:val="0"/>
          <w:marBottom w:val="0"/>
          <w:divBdr>
            <w:top w:val="none" w:sz="0" w:space="0" w:color="auto"/>
            <w:left w:val="none" w:sz="0" w:space="0" w:color="auto"/>
            <w:bottom w:val="none" w:sz="0" w:space="0" w:color="auto"/>
            <w:right w:val="none" w:sz="0" w:space="0" w:color="auto"/>
          </w:divBdr>
          <w:divsChild>
            <w:div w:id="935938403">
              <w:marLeft w:val="0"/>
              <w:marRight w:val="0"/>
              <w:marTop w:val="0"/>
              <w:marBottom w:val="0"/>
              <w:divBdr>
                <w:top w:val="none" w:sz="0" w:space="0" w:color="auto"/>
                <w:left w:val="none" w:sz="0" w:space="0" w:color="auto"/>
                <w:bottom w:val="none" w:sz="0" w:space="0" w:color="auto"/>
                <w:right w:val="none" w:sz="0" w:space="0" w:color="auto"/>
              </w:divBdr>
            </w:div>
          </w:divsChild>
        </w:div>
        <w:div w:id="283201016">
          <w:marLeft w:val="0"/>
          <w:marRight w:val="0"/>
          <w:marTop w:val="0"/>
          <w:marBottom w:val="0"/>
          <w:divBdr>
            <w:top w:val="none" w:sz="0" w:space="0" w:color="auto"/>
            <w:left w:val="none" w:sz="0" w:space="0" w:color="auto"/>
            <w:bottom w:val="none" w:sz="0" w:space="0" w:color="auto"/>
            <w:right w:val="none" w:sz="0" w:space="0" w:color="auto"/>
          </w:divBdr>
          <w:divsChild>
            <w:div w:id="883054752">
              <w:marLeft w:val="0"/>
              <w:marRight w:val="0"/>
              <w:marTop w:val="0"/>
              <w:marBottom w:val="0"/>
              <w:divBdr>
                <w:top w:val="none" w:sz="0" w:space="0" w:color="auto"/>
                <w:left w:val="none" w:sz="0" w:space="0" w:color="auto"/>
                <w:bottom w:val="none" w:sz="0" w:space="0" w:color="auto"/>
                <w:right w:val="none" w:sz="0" w:space="0" w:color="auto"/>
              </w:divBdr>
            </w:div>
          </w:divsChild>
        </w:div>
        <w:div w:id="379591566">
          <w:marLeft w:val="0"/>
          <w:marRight w:val="0"/>
          <w:marTop w:val="0"/>
          <w:marBottom w:val="0"/>
          <w:divBdr>
            <w:top w:val="none" w:sz="0" w:space="0" w:color="auto"/>
            <w:left w:val="none" w:sz="0" w:space="0" w:color="auto"/>
            <w:bottom w:val="none" w:sz="0" w:space="0" w:color="auto"/>
            <w:right w:val="none" w:sz="0" w:space="0" w:color="auto"/>
          </w:divBdr>
          <w:divsChild>
            <w:div w:id="1154955198">
              <w:marLeft w:val="0"/>
              <w:marRight w:val="0"/>
              <w:marTop w:val="0"/>
              <w:marBottom w:val="0"/>
              <w:divBdr>
                <w:top w:val="none" w:sz="0" w:space="0" w:color="auto"/>
                <w:left w:val="none" w:sz="0" w:space="0" w:color="auto"/>
                <w:bottom w:val="none" w:sz="0" w:space="0" w:color="auto"/>
                <w:right w:val="none" w:sz="0" w:space="0" w:color="auto"/>
              </w:divBdr>
            </w:div>
          </w:divsChild>
        </w:div>
        <w:div w:id="485825823">
          <w:marLeft w:val="0"/>
          <w:marRight w:val="0"/>
          <w:marTop w:val="0"/>
          <w:marBottom w:val="0"/>
          <w:divBdr>
            <w:top w:val="none" w:sz="0" w:space="0" w:color="auto"/>
            <w:left w:val="none" w:sz="0" w:space="0" w:color="auto"/>
            <w:bottom w:val="none" w:sz="0" w:space="0" w:color="auto"/>
            <w:right w:val="none" w:sz="0" w:space="0" w:color="auto"/>
          </w:divBdr>
          <w:divsChild>
            <w:div w:id="1180310651">
              <w:marLeft w:val="0"/>
              <w:marRight w:val="0"/>
              <w:marTop w:val="0"/>
              <w:marBottom w:val="0"/>
              <w:divBdr>
                <w:top w:val="none" w:sz="0" w:space="0" w:color="auto"/>
                <w:left w:val="none" w:sz="0" w:space="0" w:color="auto"/>
                <w:bottom w:val="none" w:sz="0" w:space="0" w:color="auto"/>
                <w:right w:val="none" w:sz="0" w:space="0" w:color="auto"/>
              </w:divBdr>
            </w:div>
          </w:divsChild>
        </w:div>
        <w:div w:id="509756968">
          <w:marLeft w:val="0"/>
          <w:marRight w:val="0"/>
          <w:marTop w:val="0"/>
          <w:marBottom w:val="0"/>
          <w:divBdr>
            <w:top w:val="none" w:sz="0" w:space="0" w:color="auto"/>
            <w:left w:val="none" w:sz="0" w:space="0" w:color="auto"/>
            <w:bottom w:val="none" w:sz="0" w:space="0" w:color="auto"/>
            <w:right w:val="none" w:sz="0" w:space="0" w:color="auto"/>
          </w:divBdr>
          <w:divsChild>
            <w:div w:id="1671102935">
              <w:marLeft w:val="0"/>
              <w:marRight w:val="0"/>
              <w:marTop w:val="0"/>
              <w:marBottom w:val="0"/>
              <w:divBdr>
                <w:top w:val="none" w:sz="0" w:space="0" w:color="auto"/>
                <w:left w:val="none" w:sz="0" w:space="0" w:color="auto"/>
                <w:bottom w:val="none" w:sz="0" w:space="0" w:color="auto"/>
                <w:right w:val="none" w:sz="0" w:space="0" w:color="auto"/>
              </w:divBdr>
            </w:div>
          </w:divsChild>
        </w:div>
        <w:div w:id="553975989">
          <w:marLeft w:val="0"/>
          <w:marRight w:val="0"/>
          <w:marTop w:val="0"/>
          <w:marBottom w:val="0"/>
          <w:divBdr>
            <w:top w:val="none" w:sz="0" w:space="0" w:color="auto"/>
            <w:left w:val="none" w:sz="0" w:space="0" w:color="auto"/>
            <w:bottom w:val="none" w:sz="0" w:space="0" w:color="auto"/>
            <w:right w:val="none" w:sz="0" w:space="0" w:color="auto"/>
          </w:divBdr>
          <w:divsChild>
            <w:div w:id="1744372046">
              <w:marLeft w:val="0"/>
              <w:marRight w:val="0"/>
              <w:marTop w:val="0"/>
              <w:marBottom w:val="0"/>
              <w:divBdr>
                <w:top w:val="none" w:sz="0" w:space="0" w:color="auto"/>
                <w:left w:val="none" w:sz="0" w:space="0" w:color="auto"/>
                <w:bottom w:val="none" w:sz="0" w:space="0" w:color="auto"/>
                <w:right w:val="none" w:sz="0" w:space="0" w:color="auto"/>
              </w:divBdr>
            </w:div>
          </w:divsChild>
        </w:div>
        <w:div w:id="654332528">
          <w:marLeft w:val="0"/>
          <w:marRight w:val="0"/>
          <w:marTop w:val="0"/>
          <w:marBottom w:val="0"/>
          <w:divBdr>
            <w:top w:val="none" w:sz="0" w:space="0" w:color="auto"/>
            <w:left w:val="none" w:sz="0" w:space="0" w:color="auto"/>
            <w:bottom w:val="none" w:sz="0" w:space="0" w:color="auto"/>
            <w:right w:val="none" w:sz="0" w:space="0" w:color="auto"/>
          </w:divBdr>
          <w:divsChild>
            <w:div w:id="994140298">
              <w:marLeft w:val="0"/>
              <w:marRight w:val="0"/>
              <w:marTop w:val="0"/>
              <w:marBottom w:val="0"/>
              <w:divBdr>
                <w:top w:val="none" w:sz="0" w:space="0" w:color="auto"/>
                <w:left w:val="none" w:sz="0" w:space="0" w:color="auto"/>
                <w:bottom w:val="none" w:sz="0" w:space="0" w:color="auto"/>
                <w:right w:val="none" w:sz="0" w:space="0" w:color="auto"/>
              </w:divBdr>
            </w:div>
          </w:divsChild>
        </w:div>
        <w:div w:id="697320961">
          <w:marLeft w:val="0"/>
          <w:marRight w:val="0"/>
          <w:marTop w:val="0"/>
          <w:marBottom w:val="0"/>
          <w:divBdr>
            <w:top w:val="none" w:sz="0" w:space="0" w:color="auto"/>
            <w:left w:val="none" w:sz="0" w:space="0" w:color="auto"/>
            <w:bottom w:val="none" w:sz="0" w:space="0" w:color="auto"/>
            <w:right w:val="none" w:sz="0" w:space="0" w:color="auto"/>
          </w:divBdr>
          <w:divsChild>
            <w:div w:id="1718504785">
              <w:marLeft w:val="0"/>
              <w:marRight w:val="0"/>
              <w:marTop w:val="0"/>
              <w:marBottom w:val="0"/>
              <w:divBdr>
                <w:top w:val="none" w:sz="0" w:space="0" w:color="auto"/>
                <w:left w:val="none" w:sz="0" w:space="0" w:color="auto"/>
                <w:bottom w:val="none" w:sz="0" w:space="0" w:color="auto"/>
                <w:right w:val="none" w:sz="0" w:space="0" w:color="auto"/>
              </w:divBdr>
            </w:div>
          </w:divsChild>
        </w:div>
        <w:div w:id="827984052">
          <w:marLeft w:val="0"/>
          <w:marRight w:val="0"/>
          <w:marTop w:val="0"/>
          <w:marBottom w:val="0"/>
          <w:divBdr>
            <w:top w:val="none" w:sz="0" w:space="0" w:color="auto"/>
            <w:left w:val="none" w:sz="0" w:space="0" w:color="auto"/>
            <w:bottom w:val="none" w:sz="0" w:space="0" w:color="auto"/>
            <w:right w:val="none" w:sz="0" w:space="0" w:color="auto"/>
          </w:divBdr>
          <w:divsChild>
            <w:div w:id="1036657174">
              <w:marLeft w:val="0"/>
              <w:marRight w:val="0"/>
              <w:marTop w:val="0"/>
              <w:marBottom w:val="0"/>
              <w:divBdr>
                <w:top w:val="none" w:sz="0" w:space="0" w:color="auto"/>
                <w:left w:val="none" w:sz="0" w:space="0" w:color="auto"/>
                <w:bottom w:val="none" w:sz="0" w:space="0" w:color="auto"/>
                <w:right w:val="none" w:sz="0" w:space="0" w:color="auto"/>
              </w:divBdr>
            </w:div>
          </w:divsChild>
        </w:div>
        <w:div w:id="831219130">
          <w:marLeft w:val="0"/>
          <w:marRight w:val="0"/>
          <w:marTop w:val="0"/>
          <w:marBottom w:val="0"/>
          <w:divBdr>
            <w:top w:val="none" w:sz="0" w:space="0" w:color="auto"/>
            <w:left w:val="none" w:sz="0" w:space="0" w:color="auto"/>
            <w:bottom w:val="none" w:sz="0" w:space="0" w:color="auto"/>
            <w:right w:val="none" w:sz="0" w:space="0" w:color="auto"/>
          </w:divBdr>
          <w:divsChild>
            <w:div w:id="1970817064">
              <w:marLeft w:val="0"/>
              <w:marRight w:val="0"/>
              <w:marTop w:val="0"/>
              <w:marBottom w:val="0"/>
              <w:divBdr>
                <w:top w:val="none" w:sz="0" w:space="0" w:color="auto"/>
                <w:left w:val="none" w:sz="0" w:space="0" w:color="auto"/>
                <w:bottom w:val="none" w:sz="0" w:space="0" w:color="auto"/>
                <w:right w:val="none" w:sz="0" w:space="0" w:color="auto"/>
              </w:divBdr>
            </w:div>
          </w:divsChild>
        </w:div>
        <w:div w:id="936136514">
          <w:marLeft w:val="0"/>
          <w:marRight w:val="0"/>
          <w:marTop w:val="0"/>
          <w:marBottom w:val="0"/>
          <w:divBdr>
            <w:top w:val="none" w:sz="0" w:space="0" w:color="auto"/>
            <w:left w:val="none" w:sz="0" w:space="0" w:color="auto"/>
            <w:bottom w:val="none" w:sz="0" w:space="0" w:color="auto"/>
            <w:right w:val="none" w:sz="0" w:space="0" w:color="auto"/>
          </w:divBdr>
          <w:divsChild>
            <w:div w:id="995376100">
              <w:marLeft w:val="0"/>
              <w:marRight w:val="0"/>
              <w:marTop w:val="0"/>
              <w:marBottom w:val="0"/>
              <w:divBdr>
                <w:top w:val="none" w:sz="0" w:space="0" w:color="auto"/>
                <w:left w:val="none" w:sz="0" w:space="0" w:color="auto"/>
                <w:bottom w:val="none" w:sz="0" w:space="0" w:color="auto"/>
                <w:right w:val="none" w:sz="0" w:space="0" w:color="auto"/>
              </w:divBdr>
            </w:div>
          </w:divsChild>
        </w:div>
        <w:div w:id="966859172">
          <w:marLeft w:val="0"/>
          <w:marRight w:val="0"/>
          <w:marTop w:val="0"/>
          <w:marBottom w:val="0"/>
          <w:divBdr>
            <w:top w:val="none" w:sz="0" w:space="0" w:color="auto"/>
            <w:left w:val="none" w:sz="0" w:space="0" w:color="auto"/>
            <w:bottom w:val="none" w:sz="0" w:space="0" w:color="auto"/>
            <w:right w:val="none" w:sz="0" w:space="0" w:color="auto"/>
          </w:divBdr>
          <w:divsChild>
            <w:div w:id="1173911001">
              <w:marLeft w:val="0"/>
              <w:marRight w:val="0"/>
              <w:marTop w:val="0"/>
              <w:marBottom w:val="0"/>
              <w:divBdr>
                <w:top w:val="none" w:sz="0" w:space="0" w:color="auto"/>
                <w:left w:val="none" w:sz="0" w:space="0" w:color="auto"/>
                <w:bottom w:val="none" w:sz="0" w:space="0" w:color="auto"/>
                <w:right w:val="none" w:sz="0" w:space="0" w:color="auto"/>
              </w:divBdr>
            </w:div>
          </w:divsChild>
        </w:div>
        <w:div w:id="975254084">
          <w:marLeft w:val="0"/>
          <w:marRight w:val="0"/>
          <w:marTop w:val="0"/>
          <w:marBottom w:val="0"/>
          <w:divBdr>
            <w:top w:val="none" w:sz="0" w:space="0" w:color="auto"/>
            <w:left w:val="none" w:sz="0" w:space="0" w:color="auto"/>
            <w:bottom w:val="none" w:sz="0" w:space="0" w:color="auto"/>
            <w:right w:val="none" w:sz="0" w:space="0" w:color="auto"/>
          </w:divBdr>
          <w:divsChild>
            <w:div w:id="1107776002">
              <w:marLeft w:val="0"/>
              <w:marRight w:val="0"/>
              <w:marTop w:val="0"/>
              <w:marBottom w:val="0"/>
              <w:divBdr>
                <w:top w:val="none" w:sz="0" w:space="0" w:color="auto"/>
                <w:left w:val="none" w:sz="0" w:space="0" w:color="auto"/>
                <w:bottom w:val="none" w:sz="0" w:space="0" w:color="auto"/>
                <w:right w:val="none" w:sz="0" w:space="0" w:color="auto"/>
              </w:divBdr>
            </w:div>
          </w:divsChild>
        </w:div>
        <w:div w:id="1255014764">
          <w:marLeft w:val="0"/>
          <w:marRight w:val="0"/>
          <w:marTop w:val="0"/>
          <w:marBottom w:val="0"/>
          <w:divBdr>
            <w:top w:val="none" w:sz="0" w:space="0" w:color="auto"/>
            <w:left w:val="none" w:sz="0" w:space="0" w:color="auto"/>
            <w:bottom w:val="none" w:sz="0" w:space="0" w:color="auto"/>
            <w:right w:val="none" w:sz="0" w:space="0" w:color="auto"/>
          </w:divBdr>
          <w:divsChild>
            <w:div w:id="1618293358">
              <w:marLeft w:val="0"/>
              <w:marRight w:val="0"/>
              <w:marTop w:val="0"/>
              <w:marBottom w:val="0"/>
              <w:divBdr>
                <w:top w:val="none" w:sz="0" w:space="0" w:color="auto"/>
                <w:left w:val="none" w:sz="0" w:space="0" w:color="auto"/>
                <w:bottom w:val="none" w:sz="0" w:space="0" w:color="auto"/>
                <w:right w:val="none" w:sz="0" w:space="0" w:color="auto"/>
              </w:divBdr>
            </w:div>
          </w:divsChild>
        </w:div>
        <w:div w:id="1340160706">
          <w:marLeft w:val="0"/>
          <w:marRight w:val="0"/>
          <w:marTop w:val="0"/>
          <w:marBottom w:val="0"/>
          <w:divBdr>
            <w:top w:val="none" w:sz="0" w:space="0" w:color="auto"/>
            <w:left w:val="none" w:sz="0" w:space="0" w:color="auto"/>
            <w:bottom w:val="none" w:sz="0" w:space="0" w:color="auto"/>
            <w:right w:val="none" w:sz="0" w:space="0" w:color="auto"/>
          </w:divBdr>
          <w:divsChild>
            <w:div w:id="505631882">
              <w:marLeft w:val="0"/>
              <w:marRight w:val="0"/>
              <w:marTop w:val="0"/>
              <w:marBottom w:val="0"/>
              <w:divBdr>
                <w:top w:val="none" w:sz="0" w:space="0" w:color="auto"/>
                <w:left w:val="none" w:sz="0" w:space="0" w:color="auto"/>
                <w:bottom w:val="none" w:sz="0" w:space="0" w:color="auto"/>
                <w:right w:val="none" w:sz="0" w:space="0" w:color="auto"/>
              </w:divBdr>
            </w:div>
          </w:divsChild>
        </w:div>
        <w:div w:id="1447116039">
          <w:marLeft w:val="0"/>
          <w:marRight w:val="0"/>
          <w:marTop w:val="0"/>
          <w:marBottom w:val="0"/>
          <w:divBdr>
            <w:top w:val="none" w:sz="0" w:space="0" w:color="auto"/>
            <w:left w:val="none" w:sz="0" w:space="0" w:color="auto"/>
            <w:bottom w:val="none" w:sz="0" w:space="0" w:color="auto"/>
            <w:right w:val="none" w:sz="0" w:space="0" w:color="auto"/>
          </w:divBdr>
          <w:divsChild>
            <w:div w:id="1183782585">
              <w:marLeft w:val="0"/>
              <w:marRight w:val="0"/>
              <w:marTop w:val="0"/>
              <w:marBottom w:val="0"/>
              <w:divBdr>
                <w:top w:val="none" w:sz="0" w:space="0" w:color="auto"/>
                <w:left w:val="none" w:sz="0" w:space="0" w:color="auto"/>
                <w:bottom w:val="none" w:sz="0" w:space="0" w:color="auto"/>
                <w:right w:val="none" w:sz="0" w:space="0" w:color="auto"/>
              </w:divBdr>
            </w:div>
          </w:divsChild>
        </w:div>
        <w:div w:id="1599488264">
          <w:marLeft w:val="0"/>
          <w:marRight w:val="0"/>
          <w:marTop w:val="0"/>
          <w:marBottom w:val="0"/>
          <w:divBdr>
            <w:top w:val="none" w:sz="0" w:space="0" w:color="auto"/>
            <w:left w:val="none" w:sz="0" w:space="0" w:color="auto"/>
            <w:bottom w:val="none" w:sz="0" w:space="0" w:color="auto"/>
            <w:right w:val="none" w:sz="0" w:space="0" w:color="auto"/>
          </w:divBdr>
          <w:divsChild>
            <w:div w:id="759956649">
              <w:marLeft w:val="0"/>
              <w:marRight w:val="0"/>
              <w:marTop w:val="0"/>
              <w:marBottom w:val="0"/>
              <w:divBdr>
                <w:top w:val="none" w:sz="0" w:space="0" w:color="auto"/>
                <w:left w:val="none" w:sz="0" w:space="0" w:color="auto"/>
                <w:bottom w:val="none" w:sz="0" w:space="0" w:color="auto"/>
                <w:right w:val="none" w:sz="0" w:space="0" w:color="auto"/>
              </w:divBdr>
            </w:div>
          </w:divsChild>
        </w:div>
        <w:div w:id="1670988045">
          <w:marLeft w:val="0"/>
          <w:marRight w:val="0"/>
          <w:marTop w:val="0"/>
          <w:marBottom w:val="0"/>
          <w:divBdr>
            <w:top w:val="none" w:sz="0" w:space="0" w:color="auto"/>
            <w:left w:val="none" w:sz="0" w:space="0" w:color="auto"/>
            <w:bottom w:val="none" w:sz="0" w:space="0" w:color="auto"/>
            <w:right w:val="none" w:sz="0" w:space="0" w:color="auto"/>
          </w:divBdr>
          <w:divsChild>
            <w:div w:id="319626828">
              <w:marLeft w:val="0"/>
              <w:marRight w:val="0"/>
              <w:marTop w:val="0"/>
              <w:marBottom w:val="0"/>
              <w:divBdr>
                <w:top w:val="none" w:sz="0" w:space="0" w:color="auto"/>
                <w:left w:val="none" w:sz="0" w:space="0" w:color="auto"/>
                <w:bottom w:val="none" w:sz="0" w:space="0" w:color="auto"/>
                <w:right w:val="none" w:sz="0" w:space="0" w:color="auto"/>
              </w:divBdr>
            </w:div>
          </w:divsChild>
        </w:div>
        <w:div w:id="1687557796">
          <w:marLeft w:val="0"/>
          <w:marRight w:val="0"/>
          <w:marTop w:val="0"/>
          <w:marBottom w:val="0"/>
          <w:divBdr>
            <w:top w:val="none" w:sz="0" w:space="0" w:color="auto"/>
            <w:left w:val="none" w:sz="0" w:space="0" w:color="auto"/>
            <w:bottom w:val="none" w:sz="0" w:space="0" w:color="auto"/>
            <w:right w:val="none" w:sz="0" w:space="0" w:color="auto"/>
          </w:divBdr>
          <w:divsChild>
            <w:div w:id="1039092460">
              <w:marLeft w:val="0"/>
              <w:marRight w:val="0"/>
              <w:marTop w:val="0"/>
              <w:marBottom w:val="0"/>
              <w:divBdr>
                <w:top w:val="none" w:sz="0" w:space="0" w:color="auto"/>
                <w:left w:val="none" w:sz="0" w:space="0" w:color="auto"/>
                <w:bottom w:val="none" w:sz="0" w:space="0" w:color="auto"/>
                <w:right w:val="none" w:sz="0" w:space="0" w:color="auto"/>
              </w:divBdr>
            </w:div>
          </w:divsChild>
        </w:div>
        <w:div w:id="2008748138">
          <w:marLeft w:val="0"/>
          <w:marRight w:val="0"/>
          <w:marTop w:val="0"/>
          <w:marBottom w:val="0"/>
          <w:divBdr>
            <w:top w:val="none" w:sz="0" w:space="0" w:color="auto"/>
            <w:left w:val="none" w:sz="0" w:space="0" w:color="auto"/>
            <w:bottom w:val="none" w:sz="0" w:space="0" w:color="auto"/>
            <w:right w:val="none" w:sz="0" w:space="0" w:color="auto"/>
          </w:divBdr>
          <w:divsChild>
            <w:div w:id="162860393">
              <w:marLeft w:val="0"/>
              <w:marRight w:val="0"/>
              <w:marTop w:val="0"/>
              <w:marBottom w:val="0"/>
              <w:divBdr>
                <w:top w:val="none" w:sz="0" w:space="0" w:color="auto"/>
                <w:left w:val="none" w:sz="0" w:space="0" w:color="auto"/>
                <w:bottom w:val="none" w:sz="0" w:space="0" w:color="auto"/>
                <w:right w:val="none" w:sz="0" w:space="0" w:color="auto"/>
              </w:divBdr>
            </w:div>
          </w:divsChild>
        </w:div>
        <w:div w:id="2089377961">
          <w:marLeft w:val="0"/>
          <w:marRight w:val="0"/>
          <w:marTop w:val="0"/>
          <w:marBottom w:val="0"/>
          <w:divBdr>
            <w:top w:val="none" w:sz="0" w:space="0" w:color="auto"/>
            <w:left w:val="none" w:sz="0" w:space="0" w:color="auto"/>
            <w:bottom w:val="none" w:sz="0" w:space="0" w:color="auto"/>
            <w:right w:val="none" w:sz="0" w:space="0" w:color="auto"/>
          </w:divBdr>
          <w:divsChild>
            <w:div w:id="48617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561032">
      <w:bodyDiv w:val="1"/>
      <w:marLeft w:val="0"/>
      <w:marRight w:val="0"/>
      <w:marTop w:val="0"/>
      <w:marBottom w:val="0"/>
      <w:divBdr>
        <w:top w:val="none" w:sz="0" w:space="0" w:color="auto"/>
        <w:left w:val="none" w:sz="0" w:space="0" w:color="auto"/>
        <w:bottom w:val="none" w:sz="0" w:space="0" w:color="auto"/>
        <w:right w:val="none" w:sz="0" w:space="0" w:color="auto"/>
      </w:divBdr>
    </w:div>
    <w:div w:id="1327855642">
      <w:bodyDiv w:val="1"/>
      <w:marLeft w:val="0"/>
      <w:marRight w:val="0"/>
      <w:marTop w:val="0"/>
      <w:marBottom w:val="0"/>
      <w:divBdr>
        <w:top w:val="none" w:sz="0" w:space="0" w:color="auto"/>
        <w:left w:val="none" w:sz="0" w:space="0" w:color="auto"/>
        <w:bottom w:val="none" w:sz="0" w:space="0" w:color="auto"/>
        <w:right w:val="none" w:sz="0" w:space="0" w:color="auto"/>
      </w:divBdr>
    </w:div>
    <w:div w:id="1356341806">
      <w:bodyDiv w:val="1"/>
      <w:marLeft w:val="0"/>
      <w:marRight w:val="0"/>
      <w:marTop w:val="0"/>
      <w:marBottom w:val="0"/>
      <w:divBdr>
        <w:top w:val="none" w:sz="0" w:space="0" w:color="auto"/>
        <w:left w:val="none" w:sz="0" w:space="0" w:color="auto"/>
        <w:bottom w:val="none" w:sz="0" w:space="0" w:color="auto"/>
        <w:right w:val="none" w:sz="0" w:space="0" w:color="auto"/>
      </w:divBdr>
    </w:div>
    <w:div w:id="1413435250">
      <w:bodyDiv w:val="1"/>
      <w:marLeft w:val="0"/>
      <w:marRight w:val="0"/>
      <w:marTop w:val="0"/>
      <w:marBottom w:val="0"/>
      <w:divBdr>
        <w:top w:val="none" w:sz="0" w:space="0" w:color="auto"/>
        <w:left w:val="none" w:sz="0" w:space="0" w:color="auto"/>
        <w:bottom w:val="none" w:sz="0" w:space="0" w:color="auto"/>
        <w:right w:val="none" w:sz="0" w:space="0" w:color="auto"/>
      </w:divBdr>
    </w:div>
    <w:div w:id="1680547245">
      <w:bodyDiv w:val="1"/>
      <w:marLeft w:val="0"/>
      <w:marRight w:val="0"/>
      <w:marTop w:val="0"/>
      <w:marBottom w:val="0"/>
      <w:divBdr>
        <w:top w:val="none" w:sz="0" w:space="0" w:color="auto"/>
        <w:left w:val="none" w:sz="0" w:space="0" w:color="auto"/>
        <w:bottom w:val="none" w:sz="0" w:space="0" w:color="auto"/>
        <w:right w:val="none" w:sz="0" w:space="0" w:color="auto"/>
      </w:divBdr>
    </w:div>
    <w:div w:id="1725524263">
      <w:bodyDiv w:val="1"/>
      <w:marLeft w:val="0"/>
      <w:marRight w:val="0"/>
      <w:marTop w:val="0"/>
      <w:marBottom w:val="0"/>
      <w:divBdr>
        <w:top w:val="none" w:sz="0" w:space="0" w:color="auto"/>
        <w:left w:val="none" w:sz="0" w:space="0" w:color="auto"/>
        <w:bottom w:val="none" w:sz="0" w:space="0" w:color="auto"/>
        <w:right w:val="none" w:sz="0" w:space="0" w:color="auto"/>
      </w:divBdr>
    </w:div>
    <w:div w:id="1790317508">
      <w:bodyDiv w:val="1"/>
      <w:marLeft w:val="0"/>
      <w:marRight w:val="0"/>
      <w:marTop w:val="0"/>
      <w:marBottom w:val="0"/>
      <w:divBdr>
        <w:top w:val="none" w:sz="0" w:space="0" w:color="auto"/>
        <w:left w:val="none" w:sz="0" w:space="0" w:color="auto"/>
        <w:bottom w:val="none" w:sz="0" w:space="0" w:color="auto"/>
        <w:right w:val="none" w:sz="0" w:space="0" w:color="auto"/>
      </w:divBdr>
    </w:div>
    <w:div w:id="1799102502">
      <w:bodyDiv w:val="1"/>
      <w:marLeft w:val="0"/>
      <w:marRight w:val="0"/>
      <w:marTop w:val="0"/>
      <w:marBottom w:val="0"/>
      <w:divBdr>
        <w:top w:val="none" w:sz="0" w:space="0" w:color="auto"/>
        <w:left w:val="none" w:sz="0" w:space="0" w:color="auto"/>
        <w:bottom w:val="none" w:sz="0" w:space="0" w:color="auto"/>
        <w:right w:val="none" w:sz="0" w:space="0" w:color="auto"/>
      </w:divBdr>
    </w:div>
    <w:div w:id="1801727167">
      <w:bodyDiv w:val="1"/>
      <w:marLeft w:val="0"/>
      <w:marRight w:val="0"/>
      <w:marTop w:val="0"/>
      <w:marBottom w:val="0"/>
      <w:divBdr>
        <w:top w:val="none" w:sz="0" w:space="0" w:color="auto"/>
        <w:left w:val="none" w:sz="0" w:space="0" w:color="auto"/>
        <w:bottom w:val="none" w:sz="0" w:space="0" w:color="auto"/>
        <w:right w:val="none" w:sz="0" w:space="0" w:color="auto"/>
      </w:divBdr>
    </w:div>
    <w:div w:id="1878196686">
      <w:bodyDiv w:val="1"/>
      <w:marLeft w:val="0"/>
      <w:marRight w:val="0"/>
      <w:marTop w:val="0"/>
      <w:marBottom w:val="0"/>
      <w:divBdr>
        <w:top w:val="none" w:sz="0" w:space="0" w:color="auto"/>
        <w:left w:val="none" w:sz="0" w:space="0" w:color="auto"/>
        <w:bottom w:val="none" w:sz="0" w:space="0" w:color="auto"/>
        <w:right w:val="none" w:sz="0" w:space="0" w:color="auto"/>
      </w:divBdr>
    </w:div>
    <w:div w:id="1905984944">
      <w:bodyDiv w:val="1"/>
      <w:marLeft w:val="0"/>
      <w:marRight w:val="0"/>
      <w:marTop w:val="0"/>
      <w:marBottom w:val="0"/>
      <w:divBdr>
        <w:top w:val="none" w:sz="0" w:space="0" w:color="auto"/>
        <w:left w:val="none" w:sz="0" w:space="0" w:color="auto"/>
        <w:bottom w:val="none" w:sz="0" w:space="0" w:color="auto"/>
        <w:right w:val="none" w:sz="0" w:space="0" w:color="auto"/>
      </w:divBdr>
      <w:divsChild>
        <w:div w:id="430858937">
          <w:marLeft w:val="0"/>
          <w:marRight w:val="0"/>
          <w:marTop w:val="0"/>
          <w:marBottom w:val="0"/>
          <w:divBdr>
            <w:top w:val="none" w:sz="0" w:space="0" w:color="auto"/>
            <w:left w:val="none" w:sz="0" w:space="0" w:color="auto"/>
            <w:bottom w:val="none" w:sz="0" w:space="0" w:color="auto"/>
            <w:right w:val="none" w:sz="0" w:space="0" w:color="auto"/>
          </w:divBdr>
        </w:div>
        <w:div w:id="955021951">
          <w:marLeft w:val="0"/>
          <w:marRight w:val="0"/>
          <w:marTop w:val="0"/>
          <w:marBottom w:val="0"/>
          <w:divBdr>
            <w:top w:val="none" w:sz="0" w:space="0" w:color="auto"/>
            <w:left w:val="none" w:sz="0" w:space="0" w:color="auto"/>
            <w:bottom w:val="none" w:sz="0" w:space="0" w:color="auto"/>
            <w:right w:val="none" w:sz="0" w:space="0" w:color="auto"/>
          </w:divBdr>
        </w:div>
      </w:divsChild>
    </w:div>
    <w:div w:id="1909264716">
      <w:bodyDiv w:val="1"/>
      <w:marLeft w:val="0"/>
      <w:marRight w:val="0"/>
      <w:marTop w:val="0"/>
      <w:marBottom w:val="0"/>
      <w:divBdr>
        <w:top w:val="none" w:sz="0" w:space="0" w:color="auto"/>
        <w:left w:val="none" w:sz="0" w:space="0" w:color="auto"/>
        <w:bottom w:val="none" w:sz="0" w:space="0" w:color="auto"/>
        <w:right w:val="none" w:sz="0" w:space="0" w:color="auto"/>
      </w:divBdr>
    </w:div>
    <w:div w:id="1916278027">
      <w:bodyDiv w:val="1"/>
      <w:marLeft w:val="0"/>
      <w:marRight w:val="0"/>
      <w:marTop w:val="0"/>
      <w:marBottom w:val="0"/>
      <w:divBdr>
        <w:top w:val="none" w:sz="0" w:space="0" w:color="auto"/>
        <w:left w:val="none" w:sz="0" w:space="0" w:color="auto"/>
        <w:bottom w:val="none" w:sz="0" w:space="0" w:color="auto"/>
        <w:right w:val="none" w:sz="0" w:space="0" w:color="auto"/>
      </w:divBdr>
      <w:divsChild>
        <w:div w:id="51084264">
          <w:marLeft w:val="0"/>
          <w:marRight w:val="0"/>
          <w:marTop w:val="0"/>
          <w:marBottom w:val="0"/>
          <w:divBdr>
            <w:top w:val="none" w:sz="0" w:space="0" w:color="auto"/>
            <w:left w:val="none" w:sz="0" w:space="0" w:color="auto"/>
            <w:bottom w:val="none" w:sz="0" w:space="0" w:color="auto"/>
            <w:right w:val="none" w:sz="0" w:space="0" w:color="auto"/>
          </w:divBdr>
        </w:div>
        <w:div w:id="532229988">
          <w:marLeft w:val="0"/>
          <w:marRight w:val="0"/>
          <w:marTop w:val="0"/>
          <w:marBottom w:val="0"/>
          <w:divBdr>
            <w:top w:val="none" w:sz="0" w:space="0" w:color="auto"/>
            <w:left w:val="none" w:sz="0" w:space="0" w:color="auto"/>
            <w:bottom w:val="none" w:sz="0" w:space="0" w:color="auto"/>
            <w:right w:val="none" w:sz="0" w:space="0" w:color="auto"/>
          </w:divBdr>
        </w:div>
        <w:div w:id="694888662">
          <w:marLeft w:val="0"/>
          <w:marRight w:val="0"/>
          <w:marTop w:val="0"/>
          <w:marBottom w:val="0"/>
          <w:divBdr>
            <w:top w:val="none" w:sz="0" w:space="0" w:color="auto"/>
            <w:left w:val="none" w:sz="0" w:space="0" w:color="auto"/>
            <w:bottom w:val="none" w:sz="0" w:space="0" w:color="auto"/>
            <w:right w:val="none" w:sz="0" w:space="0" w:color="auto"/>
          </w:divBdr>
        </w:div>
        <w:div w:id="745537834">
          <w:marLeft w:val="0"/>
          <w:marRight w:val="0"/>
          <w:marTop w:val="0"/>
          <w:marBottom w:val="0"/>
          <w:divBdr>
            <w:top w:val="none" w:sz="0" w:space="0" w:color="auto"/>
            <w:left w:val="none" w:sz="0" w:space="0" w:color="auto"/>
            <w:bottom w:val="none" w:sz="0" w:space="0" w:color="auto"/>
            <w:right w:val="none" w:sz="0" w:space="0" w:color="auto"/>
          </w:divBdr>
        </w:div>
        <w:div w:id="763843085">
          <w:marLeft w:val="0"/>
          <w:marRight w:val="0"/>
          <w:marTop w:val="0"/>
          <w:marBottom w:val="0"/>
          <w:divBdr>
            <w:top w:val="none" w:sz="0" w:space="0" w:color="auto"/>
            <w:left w:val="none" w:sz="0" w:space="0" w:color="auto"/>
            <w:bottom w:val="none" w:sz="0" w:space="0" w:color="auto"/>
            <w:right w:val="none" w:sz="0" w:space="0" w:color="auto"/>
          </w:divBdr>
        </w:div>
        <w:div w:id="820002998">
          <w:marLeft w:val="0"/>
          <w:marRight w:val="0"/>
          <w:marTop w:val="0"/>
          <w:marBottom w:val="0"/>
          <w:divBdr>
            <w:top w:val="none" w:sz="0" w:space="0" w:color="auto"/>
            <w:left w:val="none" w:sz="0" w:space="0" w:color="auto"/>
            <w:bottom w:val="none" w:sz="0" w:space="0" w:color="auto"/>
            <w:right w:val="none" w:sz="0" w:space="0" w:color="auto"/>
          </w:divBdr>
        </w:div>
        <w:div w:id="855462714">
          <w:marLeft w:val="0"/>
          <w:marRight w:val="0"/>
          <w:marTop w:val="0"/>
          <w:marBottom w:val="0"/>
          <w:divBdr>
            <w:top w:val="none" w:sz="0" w:space="0" w:color="auto"/>
            <w:left w:val="none" w:sz="0" w:space="0" w:color="auto"/>
            <w:bottom w:val="none" w:sz="0" w:space="0" w:color="auto"/>
            <w:right w:val="none" w:sz="0" w:space="0" w:color="auto"/>
          </w:divBdr>
        </w:div>
        <w:div w:id="1018700503">
          <w:marLeft w:val="0"/>
          <w:marRight w:val="0"/>
          <w:marTop w:val="0"/>
          <w:marBottom w:val="0"/>
          <w:divBdr>
            <w:top w:val="none" w:sz="0" w:space="0" w:color="auto"/>
            <w:left w:val="none" w:sz="0" w:space="0" w:color="auto"/>
            <w:bottom w:val="none" w:sz="0" w:space="0" w:color="auto"/>
            <w:right w:val="none" w:sz="0" w:space="0" w:color="auto"/>
          </w:divBdr>
        </w:div>
        <w:div w:id="1060635756">
          <w:marLeft w:val="0"/>
          <w:marRight w:val="0"/>
          <w:marTop w:val="0"/>
          <w:marBottom w:val="0"/>
          <w:divBdr>
            <w:top w:val="none" w:sz="0" w:space="0" w:color="auto"/>
            <w:left w:val="none" w:sz="0" w:space="0" w:color="auto"/>
            <w:bottom w:val="none" w:sz="0" w:space="0" w:color="auto"/>
            <w:right w:val="none" w:sz="0" w:space="0" w:color="auto"/>
          </w:divBdr>
        </w:div>
        <w:div w:id="1305819413">
          <w:marLeft w:val="0"/>
          <w:marRight w:val="0"/>
          <w:marTop w:val="0"/>
          <w:marBottom w:val="0"/>
          <w:divBdr>
            <w:top w:val="none" w:sz="0" w:space="0" w:color="auto"/>
            <w:left w:val="none" w:sz="0" w:space="0" w:color="auto"/>
            <w:bottom w:val="none" w:sz="0" w:space="0" w:color="auto"/>
            <w:right w:val="none" w:sz="0" w:space="0" w:color="auto"/>
          </w:divBdr>
        </w:div>
        <w:div w:id="2088262383">
          <w:marLeft w:val="0"/>
          <w:marRight w:val="0"/>
          <w:marTop w:val="0"/>
          <w:marBottom w:val="0"/>
          <w:divBdr>
            <w:top w:val="none" w:sz="0" w:space="0" w:color="auto"/>
            <w:left w:val="none" w:sz="0" w:space="0" w:color="auto"/>
            <w:bottom w:val="none" w:sz="0" w:space="0" w:color="auto"/>
            <w:right w:val="none" w:sz="0" w:space="0" w:color="auto"/>
          </w:divBdr>
        </w:div>
      </w:divsChild>
    </w:div>
    <w:div w:id="1928806580">
      <w:bodyDiv w:val="1"/>
      <w:marLeft w:val="0"/>
      <w:marRight w:val="0"/>
      <w:marTop w:val="0"/>
      <w:marBottom w:val="0"/>
      <w:divBdr>
        <w:top w:val="none" w:sz="0" w:space="0" w:color="auto"/>
        <w:left w:val="none" w:sz="0" w:space="0" w:color="auto"/>
        <w:bottom w:val="none" w:sz="0" w:space="0" w:color="auto"/>
        <w:right w:val="none" w:sz="0" w:space="0" w:color="auto"/>
      </w:divBdr>
    </w:div>
    <w:div w:id="1977949777">
      <w:bodyDiv w:val="1"/>
      <w:marLeft w:val="0"/>
      <w:marRight w:val="0"/>
      <w:marTop w:val="0"/>
      <w:marBottom w:val="0"/>
      <w:divBdr>
        <w:top w:val="none" w:sz="0" w:space="0" w:color="auto"/>
        <w:left w:val="none" w:sz="0" w:space="0" w:color="auto"/>
        <w:bottom w:val="none" w:sz="0" w:space="0" w:color="auto"/>
        <w:right w:val="none" w:sz="0" w:space="0" w:color="auto"/>
      </w:divBdr>
      <w:divsChild>
        <w:div w:id="345332198">
          <w:marLeft w:val="0"/>
          <w:marRight w:val="0"/>
          <w:marTop w:val="0"/>
          <w:marBottom w:val="0"/>
          <w:divBdr>
            <w:top w:val="none" w:sz="0" w:space="0" w:color="auto"/>
            <w:left w:val="none" w:sz="0" w:space="0" w:color="auto"/>
            <w:bottom w:val="none" w:sz="0" w:space="0" w:color="auto"/>
            <w:right w:val="none" w:sz="0" w:space="0" w:color="auto"/>
          </w:divBdr>
        </w:div>
        <w:div w:id="1281061154">
          <w:marLeft w:val="0"/>
          <w:marRight w:val="0"/>
          <w:marTop w:val="0"/>
          <w:marBottom w:val="0"/>
          <w:divBdr>
            <w:top w:val="none" w:sz="0" w:space="0" w:color="auto"/>
            <w:left w:val="none" w:sz="0" w:space="0" w:color="auto"/>
            <w:bottom w:val="none" w:sz="0" w:space="0" w:color="auto"/>
            <w:right w:val="none" w:sz="0" w:space="0" w:color="auto"/>
          </w:divBdr>
        </w:div>
        <w:div w:id="1367563399">
          <w:marLeft w:val="0"/>
          <w:marRight w:val="0"/>
          <w:marTop w:val="0"/>
          <w:marBottom w:val="0"/>
          <w:divBdr>
            <w:top w:val="none" w:sz="0" w:space="0" w:color="auto"/>
            <w:left w:val="none" w:sz="0" w:space="0" w:color="auto"/>
            <w:bottom w:val="none" w:sz="0" w:space="0" w:color="auto"/>
            <w:right w:val="none" w:sz="0" w:space="0" w:color="auto"/>
          </w:divBdr>
        </w:div>
        <w:div w:id="1488205029">
          <w:marLeft w:val="0"/>
          <w:marRight w:val="0"/>
          <w:marTop w:val="0"/>
          <w:marBottom w:val="0"/>
          <w:divBdr>
            <w:top w:val="none" w:sz="0" w:space="0" w:color="auto"/>
            <w:left w:val="none" w:sz="0" w:space="0" w:color="auto"/>
            <w:bottom w:val="none" w:sz="0" w:space="0" w:color="auto"/>
            <w:right w:val="none" w:sz="0" w:space="0" w:color="auto"/>
          </w:divBdr>
        </w:div>
        <w:div w:id="1575895525">
          <w:marLeft w:val="0"/>
          <w:marRight w:val="0"/>
          <w:marTop w:val="0"/>
          <w:marBottom w:val="0"/>
          <w:divBdr>
            <w:top w:val="none" w:sz="0" w:space="0" w:color="auto"/>
            <w:left w:val="none" w:sz="0" w:space="0" w:color="auto"/>
            <w:bottom w:val="none" w:sz="0" w:space="0" w:color="auto"/>
            <w:right w:val="none" w:sz="0" w:space="0" w:color="auto"/>
          </w:divBdr>
        </w:div>
      </w:divsChild>
    </w:div>
    <w:div w:id="1980919783">
      <w:bodyDiv w:val="1"/>
      <w:marLeft w:val="0"/>
      <w:marRight w:val="0"/>
      <w:marTop w:val="0"/>
      <w:marBottom w:val="0"/>
      <w:divBdr>
        <w:top w:val="none" w:sz="0" w:space="0" w:color="auto"/>
        <w:left w:val="none" w:sz="0" w:space="0" w:color="auto"/>
        <w:bottom w:val="none" w:sz="0" w:space="0" w:color="auto"/>
        <w:right w:val="none" w:sz="0" w:space="0" w:color="auto"/>
      </w:divBdr>
    </w:div>
    <w:div w:id="2074961659">
      <w:bodyDiv w:val="1"/>
      <w:marLeft w:val="0"/>
      <w:marRight w:val="0"/>
      <w:marTop w:val="0"/>
      <w:marBottom w:val="0"/>
      <w:divBdr>
        <w:top w:val="none" w:sz="0" w:space="0" w:color="auto"/>
        <w:left w:val="none" w:sz="0" w:space="0" w:color="auto"/>
        <w:bottom w:val="none" w:sz="0" w:space="0" w:color="auto"/>
        <w:right w:val="none" w:sz="0" w:space="0" w:color="auto"/>
      </w:divBdr>
    </w:div>
    <w:div w:id="2106220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spotlight.leeds.ac.uk/strategy/" TargetMode="External"/><Relationship Id="rId18" Type="http://schemas.openxmlformats.org/officeDocument/2006/relationships/hyperlink" Target="https://forms.office.com/e/tdXVeBncHN" TargetMode="External"/><Relationship Id="rId26" Type="http://schemas.openxmlformats.org/officeDocument/2006/relationships/hyperlink" Target="mailto:a.j.denny@leeds.ac.uk" TargetMode="External"/><Relationship Id="rId3" Type="http://schemas.openxmlformats.org/officeDocument/2006/relationships/customXml" Target="../customXml/item3.xml"/><Relationship Id="rId21" Type="http://schemas.openxmlformats.org/officeDocument/2006/relationships/hyperlink" Target="mailto:a.j.mearman@leeds.ac.uk" TargetMode="External"/><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hyperlink" Target="https://forms.office.com/e/tdXVeBncHN" TargetMode="External"/><Relationship Id="rId17" Type="http://schemas.openxmlformats.org/officeDocument/2006/relationships/hyperlink" Target="https://students.business.leeds.ac.uk/lubs-sustainability-challenge-2024-the-winners/" TargetMode="External"/><Relationship Id="rId25" Type="http://schemas.openxmlformats.org/officeDocument/2006/relationships/hyperlink" Target="mailto:J.L.Mishra@leeds.ac.uk" TargetMode="External"/><Relationship Id="rId33" Type="http://schemas.openxmlformats.org/officeDocument/2006/relationships/hyperlink" Target="https://eur03.safelinks.protection.outlook.com/?url=https%3A%2F%2Fsustainability.leeds.ac.uk%2Fmeet-the-lubs-student-sustainability-architects%2F&amp;data=05%7C01%7CA.J.Denny%40leeds.ac.uk%7C57e460c4724140390d2108db98cf63fb%7Cbdeaeda8c81d45ce863e5232a535b7cb%7C1%7C0%7C638271788716709629%7CUnknown%7CTWFpbGZsb3d8eyJWIjoiMC4wLjAwMDAiLCJQIjoiV2luMzIiLCJBTiI6Ik1haWwiLCJXVCI6Mn0%3D%7C3000%7C%7C%7C&amp;sdata=k3qA%2FBjjWS5pyponkYBQ%2BkdkvXm4SJdB%2Bu0Pw7fBVBg%3D&amp;reserved=0" TargetMode="External"/><Relationship Id="rId38"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https://students.business.leeds.ac.uk/lubs-and-co-op-student-team-sustainability-challenge-2023/" TargetMode="External"/><Relationship Id="rId20" Type="http://schemas.openxmlformats.org/officeDocument/2006/relationships/hyperlink" Target="mailto:t.laughton@leeds.ac.uk"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j.l.mishra@leeds.ac.uk" TargetMode="External"/><Relationship Id="rId32" Type="http://schemas.openxmlformats.org/officeDocument/2006/relationships/hyperlink" Target="https://eur03.safelinks.protection.outlook.com/?url=https%3A%2F%2Fsustainability.leeds.ac.uk%2Fmeet-our-new-lubs-student-sustainability-architects%2F&amp;data=05%7C01%7CA.J.Denny%40leeds.ac.uk%7C57e460c4724140390d2108db98cf63fb%7Cbdeaeda8c81d45ce863e5232a535b7cb%7C1%7C0%7C638271788716709629%7CUnknown%7CTWFpbGZsb3d8eyJWIjoiMC4wLjAwMDAiLCJQIjoiV2luMzIiLCJBTiI6Ik1haWwiLCJXVCI6Mn0%3D%7C3000%7C%7C%7C&amp;sdata=4u%2Faty%2BkQipwuzpWuXUqMBxzLY5QMhEr5x07IWsvLfc%3D&amp;reserved=0"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sustainability.leeds.ac.uk/get-involved/make-an-impact/student-architects/" TargetMode="External"/><Relationship Id="rId23" Type="http://schemas.openxmlformats.org/officeDocument/2006/relationships/hyperlink" Target="mailto:s.kesting@leeds.ac.uk" TargetMode="External"/><Relationship Id="rId28" Type="http://schemas.openxmlformats.org/officeDocument/2006/relationships/hyperlink" Target="mailto:s.s.y.chan@leeds.ac.uk"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s.shopova@leeds.ac.uk" TargetMode="External"/><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ustainability.leeds.ac.uk/climate-principles/climate-plan/" TargetMode="External"/><Relationship Id="rId22" Type="http://schemas.openxmlformats.org/officeDocument/2006/relationships/hyperlink" Target="mailto:m.sarkar@leeds.ac.uk" TargetMode="External"/><Relationship Id="rId27" Type="http://schemas.openxmlformats.org/officeDocument/2006/relationships/hyperlink" Target="mailto:s.s.y.chan@leeds.ac.uk" TargetMode="External"/><Relationship Id="rId30" Type="http://schemas.openxmlformats.org/officeDocument/2006/relationships/footer" Target="footer1.xml"/><Relationship Id="rId35" Type="http://schemas.openxmlformats.org/officeDocument/2006/relationships/footer" Target="footer4.xml"/></Relationships>
</file>

<file path=word/_rels/foot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 Id="rId4" Type="http://schemas.openxmlformats.org/officeDocument/2006/relationships/image" Target="media/image5.png"/></Relationships>
</file>

<file path=word/_rels/foot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png"/><Relationship Id="rId1" Type="http://schemas.openxmlformats.org/officeDocument/2006/relationships/image" Target="media/image4.png"/><Relationship Id="rId6" Type="http://schemas.openxmlformats.org/officeDocument/2006/relationships/image" Target="media/image11.jpeg"/><Relationship Id="rId5" Type="http://schemas.openxmlformats.org/officeDocument/2006/relationships/image" Target="media/image10.png"/><Relationship Id="rId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B4C567A2D451840A1A3172B79D13EA9" ma:contentTypeVersion="14" ma:contentTypeDescription="Create a new document." ma:contentTypeScope="" ma:versionID="59a12955d1cc1f570a9de2196696d2c1">
  <xsd:schema xmlns:xsd="http://www.w3.org/2001/XMLSchema" xmlns:xs="http://www.w3.org/2001/XMLSchema" xmlns:p="http://schemas.microsoft.com/office/2006/metadata/properties" xmlns:ns3="1366faf1-a34f-495a-a47c-445217ffe5b3" xmlns:ns4="e3060dd4-3e4f-4fe5-b88f-a928187c0acd" targetNamespace="http://schemas.microsoft.com/office/2006/metadata/properties" ma:root="true" ma:fieldsID="49bf3ba5691eef0a2ba5db01cb63d2f7" ns3:_="" ns4:_="">
    <xsd:import namespace="1366faf1-a34f-495a-a47c-445217ffe5b3"/>
    <xsd:import namespace="e3060dd4-3e4f-4fe5-b88f-a928187c0ac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66faf1-a34f-495a-a47c-445217ffe5b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060dd4-3e4f-4fe5-b88f-a928187c0acd"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3432B1-C8CD-4382-A899-E092167B0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66faf1-a34f-495a-a47c-445217ffe5b3"/>
    <ds:schemaRef ds:uri="e3060dd4-3e4f-4fe5-b88f-a928187c0a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25F2A6B-0357-49A5-A6A8-7F28EAF54F24}">
  <ds:schemaRefs>
    <ds:schemaRef ds:uri="http://purl.org/dc/elements/1.1/"/>
    <ds:schemaRef ds:uri="http://schemas.microsoft.com/office/2006/metadata/properties"/>
    <ds:schemaRef ds:uri="e3060dd4-3e4f-4fe5-b88f-a928187c0acd"/>
    <ds:schemaRef ds:uri="http://purl.org/dc/terms/"/>
    <ds:schemaRef ds:uri="http://schemas.openxmlformats.org/package/2006/metadata/core-properties"/>
    <ds:schemaRef ds:uri="http://purl.org/dc/dcmitype/"/>
    <ds:schemaRef ds:uri="1366faf1-a34f-495a-a47c-445217ffe5b3"/>
    <ds:schemaRef ds:uri="http://schemas.microsoft.com/office/2006/documentManagement/types"/>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3D2D72CE-4174-4355-9554-3DD362AF1334}">
  <ds:schemaRefs>
    <ds:schemaRef ds:uri="http://schemas.openxmlformats.org/officeDocument/2006/bibliography"/>
  </ds:schemaRefs>
</ds:datastoreItem>
</file>

<file path=customXml/itemProps4.xml><?xml version="1.0" encoding="utf-8"?>
<ds:datastoreItem xmlns:ds="http://schemas.openxmlformats.org/officeDocument/2006/customXml" ds:itemID="{C39AB1CC-577F-4753-B0EB-A3238D82A19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3178</Words>
  <Characters>18118</Characters>
  <Application>Microsoft Office Word</Application>
  <DocSecurity>4</DocSecurity>
  <Lines>150</Lines>
  <Paragraphs>42</Paragraphs>
  <ScaleCrop>false</ScaleCrop>
  <Company>University of Leeds</Company>
  <LinksUpToDate>false</LinksUpToDate>
  <CharactersWithSpaces>21254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Cooper [HR]</dc:creator>
  <cp:keywords/>
  <dc:description/>
  <cp:lastModifiedBy>Mark Hackney</cp:lastModifiedBy>
  <cp:revision>2</cp:revision>
  <cp:lastPrinted>2016-10-13T13:36:00Z</cp:lastPrinted>
  <dcterms:created xsi:type="dcterms:W3CDTF">2024-11-20T17:57:00Z</dcterms:created>
  <dcterms:modified xsi:type="dcterms:W3CDTF">2024-11-20T17:57:00Z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0x010100DB4C567A2D451840A1A3172B79D13EA9</vt:lpwstr>
  </property>
  <property fmtid="{D5CDD505-2E9C-101B-9397-08002B2CF9AE}" pid="3" name="_dlc_DocIdItemGuid">
    <vt:lpwstr>02acc1eb-bb50-4190-a444-10b951bf354d</vt:lpwstr>
  </property>
</Properties>
</file>